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0303" w14:textId="f6a0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декабря 2015 года № 68/03. Зарегистрировано Департаментом юстиции Карагандинской области 28 декабря 2015 года № 3576.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 4-4/679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за № 11946)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Карагандинской области от 25 сентября 2014 года № 50/03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под № 2772, опубликовано в информационно-правовой системе "Әділет" 9 октября 2014 года, в газетах "Индустриальная Караганда" № 175-176 (21696-21697) от 2 октября 2014 года и "Орталық Қазақстан" № 189-190 (21824) от 2 октября 2014 года).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Карагандинской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2015 года № 68/03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удобрений (за исключением органических)"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30.04.2019 № 26/03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удобрений (за исключением органических)" (далее - государственная услуга), оказывается местным исполнительным органом области (далее - услугодатель).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удобрений (за исключением органических)" (далее – стандарт), утвержденного приказом Министра сельского хозяйства Республики Казахстан от 21 июля 2015 года № 4-4/679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за № 11946). Причитающиеся субсидии перечисляются на счета: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услугополучателей для возмещения затрат на приобретенные удобрения (за исключением органических) в текущем году и в 4 (четвертом) квартале предыдущего года у продавца удобрений;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услугополучателям в текущем году и в 4 (четвертом) квартале предыдущего года.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"/>
    <w:bookmarkStart w:name="z6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на портал в форме электронного документа, удостоверенного электронной цифровой подписью (далее – ЭЦП) заявки на получение субсидий за приобретенные удобрения по полной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переводной заявки об оплате причитающихся субсидий при приобретении удобрения у отечественного производителя удобрений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(переводной заявки) подтверждает ее принятие путем подписания с использованием ЭЦП соответствующего уведомления. Данное уведомление становится доступным в "личном кабинете" услугополучателя в информационной системе субсидирования.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уведомление о принятии заявки (переводной заявки) становится доступным в "личном кабинете" производителя удобрений.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подтверждение заявки (переводной заявки);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дней: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принятия заявки;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производителем удобрений в реестр сведений по фактически реализованным удобрениям.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формирование в информационной системе субсидирования платежные поручения на выплату субсидий;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 после формирования платежного поручения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в территориальное подразделение казначейства платежные документы к оплате для перечисления субсидий.</w:t>
      </w:r>
    </w:p>
    <w:bookmarkEnd w:id="26"/>
    <w:bookmarkStart w:name="z7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финансирования услугодателя.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(переводной заявки) подтверждает ее принятие путем подписания с использованием ЭЦП соответствующего уведомления. Данное уведомление становится доступным в "личном кабинете" услугополучателя в информационной системе субсидирования.</w:t>
      </w:r>
    </w:p>
    <w:bookmarkEnd w:id="32"/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уведомление о принятии заявки (переводной заявки) становится доступным в "личном кабинете" производителя удобрений;</w:t>
      </w:r>
    </w:p>
    <w:bookmarkEnd w:id="33"/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дней: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принятия заявки;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производителем удобрений в реестр сведений по фактически реализованным удобрениям;</w:t>
      </w:r>
    </w:p>
    <w:bookmarkEnd w:id="36"/>
    <w:bookmarkStart w:name="z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 после формирования платежного поручения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37"/>
    <w:bookmarkStart w:name="z8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9"/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40"/>
    <w:bookmarkStart w:name="z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41"/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2"/>
    <w:bookmarkStart w:name="z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3"/>
    <w:bookmarkStart w:name="z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44"/>
    <w:bookmarkStart w:name="z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45"/>
    <w:bookmarkStart w:name="z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6"/>
    <w:bookmarkStart w:name="z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47"/>
    <w:bookmarkStart w:name="z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48"/>
    <w:bookmarkStart w:name="z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49"/>
    <w:bookmarkStart w:name="z9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Через Государственную корпорацию "Правительство для граждан" государственная услуга не оказывается.</w:t>
      </w:r>
    </w:p>
    <w:bookmarkEnd w:id="50"/>
    <w:bookmarkStart w:name="z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приложению 1 к настоящему регламенту.</w:t>
      </w:r>
    </w:p>
    <w:bookmarkEnd w:id="51"/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(за исключением органических)"</w:t>
            </w:r>
          </w:p>
        </w:tc>
      </w:tr>
    </w:tbl>
    <w:bookmarkStart w:name="z9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3"/>
    <w:bookmarkStart w:name="z1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5"/>
    <w:bookmarkStart w:name="z1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(за исключением органических)"</w:t>
            </w:r>
          </w:p>
        </w:tc>
      </w:tr>
    </w:tbl>
    <w:bookmarkStart w:name="z10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7"/>
    <w:bookmarkStart w:name="z10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