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97ed" w14:textId="af39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ХL сессии Карагандинского областного маслихата от 11 декабря 2015 года № 452. Зарегистрировано Департаментом юстиции Карагандинской области 28 декабря 2015 года № 3575.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175889117 тыс. тенге, в том числе по: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47470196 тыс. тенге;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3494507 тыс.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7667 тыс.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–124916747 тыс.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183211661 тыс.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6346486 тыс. тенге: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7033499 тыс.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687013 тыс.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7018809 тыс.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тыс.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7018809 тыс.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6650221 тыс.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6650221 тыс.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7033499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805564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422286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25.11.2016 № 115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областного бюджета на 2016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 в составе поступлений областного бюджета на 2016 год поступления от выпуска государственных ценных бумаг, выпускаемых местными исполнительными органами для финансирования строительства жилья в рамках реализации государственных и правительственных программ в сумме 887 849 тыс.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2-1 - в соответствии с решением Карагандинского областного маслихата от 30.06.2016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на 2016 год нормативы распределения доходов в областной бюджет, в бюджеты районов (городов областного значения) в следующих размерах: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Улытауского района – 0 процентов, Актогайского района – 30 процентов, города Караганды – 49 процентов, Каркаралинского, Шетского районов, города Балхаш – по 50 процентов, города Темиртау - 53 процента, города Сатпаев - 54 процента, Абайского района, городов Жезказган, Каражал – по 55 процентов, Жанааркинского района – 65 процентов, городов Сарань, Шахтинск – по 70 процентов, Нуринского, Осакаровского районов – по 75 процентов, Бухар-Жырауского района – 85 процентов, города Приозерск – 98 процентов;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доходов, не облагаемых у источника выплаты: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Улытауского района – 0 процентов, города Сатпаев – 48 процентов, городов Балхаш, Жезказган, Караганды, Шахтинск – по 50 процентов, города Темиртау – 53 процента, города Каражал - 58 процентов, города Сарань – 60 процентов, Актогайского, Каркаралинского, Нуринского, Осакаровского, Шетского районов – по 70 процентов, Абайского, Бухар-Жырауского районов – по 75 процентов, города Приозерск - 77 процентов, Жанааркинского района – 90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25.11.2016 № 115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2016 год объемы субвенций, передаваемых из областного бюджета в бюджеты районов (городов областного значения), в сумме 15079118 тыс. тенге, в том числе: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Абайскому району – 1167113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Актогайскому району – 806002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Бухар-Жыраускому району – 1304792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Жанааркинскому району – 1171492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городу Каражал – 301617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Каркаралинскому району – 2546346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Нуринскому району – 1592103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Осакаровскому району – 1394989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городу Приозерск – 672811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городу Сарань – 523925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городу Сатпаев – 1117655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городу Шахтинск – 1024646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Шетскому району – 1455627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Предусмотреть в областном бюджете на 2016 год объемы бюджетных изъятий из бюджетов районов (городов областного значения) в областной бюджет в сумме 17106210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города Балхаш – 872245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города Жезказган – 3125669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города Караганды – 7602330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города Темиртау – 4303302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Улытауского района – 1202664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Учесть, что в составе расходов областного бюджета на 2016 год предусмотрены целевые трансферты бюджетам районов (городов областного значения)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сумм целевых трансфертов бюджетам районов (городов областного значения) определяется на основании постановления акимата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Установить на 2016 год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финансируемым из областного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Утвердить резерв акимата Карагандинской области на 2016 год в сумме 39966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25.11.2016 № 115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Учесть в составе расходов кредитование строительства жилья за счет внутренних займов в сумме 887 849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8-1 - в соответствии с решением Карагандинского областного маслихата от 30.06.2016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областных бюджетных программ, не подлежащих секвестру в процессе исполнения областного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Установить, что в процессе исполнения бюджетов районов (городов областного значения) на 2016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Дулатбеков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452</w:t>
            </w:r>
          </w:p>
        </w:tc>
      </w:tr>
    </w:tbl>
    <w:bookmarkStart w:name="z6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25.11.2016 № 115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175889117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124916747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107525674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107525674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183211661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и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24896224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цифровой образовательной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жилых домов для переселения жителей из зон обрушения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оборудования для проектов, реализуемых участниками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моногородах, малых городах и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 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-7018809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-6650221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452</w:t>
            </w:r>
          </w:p>
        </w:tc>
      </w:tr>
    </w:tbl>
    <w:bookmarkStart w:name="z439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9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111164369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57659583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57659583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и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18616382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25556282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25556282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25556282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25424029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-906124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26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  <w:bookmarkEnd w:id="4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  <w:bookmarkEnd w:id="4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-1016008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452</w:t>
            </w:r>
          </w:p>
        </w:tc>
      </w:tr>
    </w:tbl>
    <w:bookmarkStart w:name="z742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3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111877535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50743922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60545790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57753963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111767557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и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/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62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  <w:bookmarkEnd w:id="4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  <w:bookmarkEnd w:id="4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-1125588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452</w:t>
            </w:r>
          </w:p>
        </w:tc>
      </w:tr>
    </w:tbl>
    <w:bookmarkStart w:name="z1050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25.11.2016 № 115 (вводится в действие с 01.01.2016).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97538588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70829936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70829936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и закупок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Исполнительный орган внутренних дел, финансируемый из областного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21330937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16742223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8052212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стипендии обучающимся в организациях технического и профессионального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 расширение гарантированного объема бесплатной медицинской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лекарственных средств, вакцин и других иммунобиологических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медицинской помощи населению субъектами здравоохранения районного значения и села и амбулаторно-поликлинической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18658748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медицинской помощи онкологическим больным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стипендий обучающимся в медицинских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оказания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Өрлеу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ставок вознаграждения по кредитам, а также лизингу технологического оборудования и сельско-хозяйственной техники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изъятия земельных участков для государтсвенных нужд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уполномоченного органа по контролю за использованием и охраной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реконструкцию объектов дошкольного воспитания и обучения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7828906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Дорожной карты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моногородах, малых городах и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реконструкцию и строительство систем тепло-, водоснабжения и водоотведения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452</w:t>
            </w:r>
          </w:p>
        </w:tc>
      </w:tr>
    </w:tbl>
    <w:bookmarkStart w:name="z1199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2016 год</w:t>
      </w:r>
    </w:p>
    <w:bookmarkEnd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25.11.2016 № 115 (вводится в действие с 01.01.2016).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53045678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31217591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31217591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16740477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4725849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передачей функций от местных исполнительных органов областей в ведение местных исполнительных органов районов (городов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учащихся школ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передачей функций от местных исполнительных органов областей в ведение местных исполнительных органов районов (городов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Өрлеу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оказания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изъятие земельных участков для государственных нужд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выполнение земельно-кадастровых работ по изменению границ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и закупок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документов для обеспечения сноса домов в городе Сатпаев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документов на земельные участки и изготовление технических паспортов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оборудования для проектов, реализуемых участниками в рамках второго направления Дорожной карты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8765121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реконструкцию и строительство систем тепло-, водоснабжения и водоотведения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452</w:t>
            </w:r>
          </w:p>
        </w:tc>
      </w:tr>
    </w:tbl>
    <w:bookmarkStart w:name="z1253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2016 год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области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452</w:t>
            </w:r>
          </w:p>
        </w:tc>
      </w:tr>
    </w:tbl>
    <w:bookmarkStart w:name="z1290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бюджетов районов (городов областного значения) на 2016 год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76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