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7b48" w14:textId="4a67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сентября 2015 года № 56/04. Зарегистрировано Департаментом юстиции Карагандинской области 26 октября 2015 года № 3459.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11684)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25 сентября 2014 года № 50/03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2772, опубликовано в информационно-правовой системе "Әділет" 9 октября 2014 года, в газетах "Индустриальная Караганда" № 175-176 (21696-21697) от 2 октября 2014 года и "Орталық Қазақстан" № 189-190 (21824) от 2 октября 2014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1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услуга), оказывается местным исполнительным органом области (далее - услугодатель).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1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утвержденного приказом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11684). Причитающиеся субсидии перечисляются на счета: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услугополучателей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услугополучателям в текущем году и (или) в 4 (четвертом) квартале предыдущего года.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1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 заявки на получение субсидий за приобретенные СЗР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при приобретении СЗР у отечественного производителя СЗР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переводной заявке уведомление также становится доступным в Личном кабинете производителя СЗР, для последующего внесения им в реестр сведений по фактически реализованным СЗР.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 или переводной заявки;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дней: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СЗР в реестр сведений о фактической реализации СЗР.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24"/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26"/>
    <w:bookmarkStart w:name="z1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1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9"/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30"/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переводной заявке уведомление также становится доступным в Личном кабинете производителя СЗР, для последующего внесения им в реестр сведений по фактически реализованным СЗР;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дней: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СЗР в реестр сведений о фактической реализации СЗР;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37"/>
    <w:bookmarkStart w:name="z1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2"/>
    <w:bookmarkStart w:name="z1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4"/>
    <w:bookmarkStart w:name="z1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45"/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47"/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48"/>
    <w:bookmarkStart w:name="z1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51"/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1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3"/>
    <w:bookmarkStart w:name="z1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1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"/>
    <w:bookmarkStart w:name="z1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