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c6e1" w14:textId="ffbc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семеноводства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15 сентября 2015 года № 53/01. Зарегистрировано Департаментом юстиции Карагандинской области 14 октября 2015 года № 3445. Утратило силу постановлением акимата Карагандинской области от 31 января 2020 года № 05/02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31.01.2020 № 05/02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4-2/416 "Об утверждении стандартов государственных услуг в области семеноводства" (зарегистрирован в Реестре государственной регистрации нормативных правовых актов за № 11777)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08.10.2019 № 57/04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производителей оригинальных, элитных семян, семян первой, второй и третьей репродукций и реализаторов семян".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08.10.2019 № 57/04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постановления акимата Карагандинской области от 22 сентября 2014 года № 49/01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регламента государственной услуги "Аттестация лабораторий по экспертизе качества семян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(зарегистрировано в Реестре государственной регистрации нормативных правовых актов за № 2771, опубликовано в информационно-правовой системе "Әділет" 9 октября 2014 года, в газетах "Индустриальная Караганда" № 173-174 (21694-21695) от 30 сентября 2014 года и "Орталық Қазақстан" № 187-188 (21822) от 30 сентября 2014 года), от 29 июля 2014 года № 40/06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регламента государственной услуги "Аттестация производителей оригинальных, элитных семян, семян первой, второй и третьей репродукций и реализаторов семян</w:t>
      </w:r>
      <w:r>
        <w:rPr>
          <w:rFonts w:ascii="Times New Roman"/>
          <w:b w:val="false"/>
          <w:i w:val="false"/>
          <w:color w:val="000000"/>
          <w:sz w:val="28"/>
        </w:rPr>
        <w:t xml:space="preserve">" (зарегистрировано в Реестре государственной регистрации нормативных правовых актов за № 2726, опубликовано в информационно-правовой системе "Әділет" 8 сентября 2014 года, в газетах "Индустриальная Караганда" № 157-158 (21678-21679) от 9 сентября 2014 года и "Орталық Қазақстан" № 171-172 (21806) от 9 сентября 2014 года).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Карагандинской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53/01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лабораторий по экспертизе качества семян"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Исключен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08.10.2019 № 57/04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53/01</w:t>
            </w:r>
          </w:p>
        </w:tc>
      </w:tr>
    </w:tbl>
    <w:bookmarkStart w:name="z7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08.10.2019 № 57/04 (вводится в действие по истечении десяти календарных дней после дня его первого официального опубликования).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производителей оригинальных, элитных семян, семян первой, второй и третьей репродукций и реализаторов семян" (далее – государственная услуга) оказывается местным исполнительным органом области (далее – услугодатель).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ПЭП).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об аттестации или мотивированный отказ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"Аттестация производителей оригинальных, элитных семян, семян первой, второй и третьей репродукций и реализаторов семян", утвержденного приказом Министра сельского хозяйства Республики Казахстан от 6 мая 2015 года № 4-2/416 "Об утверждении стандартов государственных услуг в области семеноводства" (далее – стандарт) (зарегистрирован в Реестре государственной регистрации нормативных правовых актов за № 11777).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на портал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15 (пятнадцати) минут осуществляет регистрацию поступивших через ПЭП документов от услугополучателя.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на рассмотрение руководителю услугодателя;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15 (пятнадцати) минут рассматривает документы и определяет ответственного специалиста услугодателя.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ответственному специалисту услугодателя;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в течение 15 (пятнадцати) минут представляет документы на рассмотрение аттестационной комиссии.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представление документов на рассмотрение аттестационной комиссии;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аттестационная комиссия со дня представления документов в течение 5 (пяти) рабочих дней проверяет полноту представленных сведений и с выездом на место проводит обследование услугополучателя на предмет соответствия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аттестации производителей оригинальных и элитных семян, семян первой, второй и третьей репродукций, реализаторов семян, утвержденных приказом исполняющего обязанности Министра сельского хозяйства Республики Казахстан от 27 марта 2015 года № 4-2/266 "Об утверждении Правил аттестации производителей оригинальных и элитных семян, семян первой, второй и третьей репродукций, реализаторов семян" (далее–правила) (зарегистрирован в Реестре государственной регистрации нормативных правовых актов за № 11773).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неполных сведений услугодатель дает мотивированный отказ в дальнейшем рассмотрении заявления.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мотивированный отказ в дальнейшем рассмотрении заявления либо выезд на место для проведения обследования услугополучателя на предмет соответствия требованиям;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 результатам обследования услугополучателя аттестационной комиссией в течение 1 (одного) рабочего дня составляется акт обследования на соответствие требованиям, предъявляемым к производителям оригинальных семян, элитно-семеноводческим хозяйствам, семеноводческим хозяйствам, реализаторам семян (далее – акт обследования),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 двух экземплярах. Один экземпляр остается у аттестационной комиссии, второй выдается услугополучателю.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составление акта обследования услугополучателя;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аттестационная комиссия по итогам рассмотрения акта обследования в течение 2 (двух) рабочих дней принимает решение о выдаче свидетельства об аттестации либо об отказе в выдаче свидетельства об аттестации, которое оформляется протоколом и подписывается всеми членами аттестационной комиссии.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принятие решения о выдаче свидетельства об аттестации либо об отказе в выдаче свидетельства об аттестации;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услугодателя на основании решения комиссии о выдаче свидетельства об аттестации в течение 1 (одного) рабочего дня в "личный кабинет" услуполучателя направляет свидетельство об аттестации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свидетельства об аттестации в "личный кабинет" услуполучателя.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аттестационная комиссия.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15 (пятнадцати) минут осуществляет регистрацию поступивших через ПЭП документов от услугополучателя;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15 (пятнадцати) минут рассматривает документы и определяет ответственного специалиста услугодателя;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в течение 15 (пятнадцати) минут представляет документы на рассмотрение аттестационной комиссии;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аттестационная комиссия со дня представления документов в течение 5 (пяти) рабочих дней проверяет полноту представленных сведений и с выездом на место проводит обследование услугополучателя на предмет соответствия требованиям, указанным в приложении 2 к правилам.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неполных сведений услугодатель дает мотивированный отказ в дальнейшем рассмотрении заявления;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 результатам обследования услугополучателя аттестационной комиссией в течение 1 (одного) рабочего дня составляется акт обследования,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 двух экземплярах. Один экземпляр остается у аттестационной комиссии, второй выдается услугополучателю;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аттестационная комиссия по итогам рассмотрения акта обследования в течение 2 (двух) рабочих дней принимает решение о выдаче свидетельства об аттестации либо об отказе в выдаче свидетельства об аттестации, которое оформляется протоколом и подписывается всеми членами аттестационной комиссии;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услугодателя на основании решения комиссии о выдаче свидетельства об аттестации в течение 1 (одного) рабочего дня в "личный кабинет" услуполучателя направляет свидетельство об аттестации в форме электронного документа, подписанного ЭЦП уполномоченного лица услугодателя.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документов в форме электронного документа, удостоверенного ЭЦП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указанных в запросе и ИИН/БИН указанных в регистрационном свидетельстве ЭЦП;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Через Государственную корпорацию "Правительство для граждан" государственная услуга не оказывается.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оригинальных, элитных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первой, второй и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репродукций и реализаторов семян"</w:t>
            </w:r>
          </w:p>
        </w:tc>
      </w:tr>
    </w:tbl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оригинальных, элитных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первой, второй и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репродукций и реализаторов семян"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6708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