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d421" w14:textId="dbcd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XXХI сессии Карагандинского областного маслихата от 11 декабря 2014 года № 355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XХXVII сессии Карагандинского областного маслихата от 23 сентября 2015 года № 428. Зарегистрировано Департаментом юстиции Карагандинской области 1 октября 2015 года № 3420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XXХI сессии Карагандинского областного маслихата от 11 декабря 2014 года № 355 "Об областном бюджете на 2015-2017 годы" (зарегистрировано в Реестре государственной регистрации нормативных правовых актов № 2890, опубликовано в газетах "Орталық Қазақстан" от 25 декабря 2014 года № 245-246 (21880), "Индустриальная Караганда" от 25 декабря 2014 года № 225-226 (21746-21747), в информационно-правовой системе "Әділет" 8 января 2015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154546501 тыс.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– 49703388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2779609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3470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102060034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154669852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5111405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6812182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1700777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56618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268912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325530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5178138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5178138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6812182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1771328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137284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№355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943"/>
        <w:gridCol w:w="608"/>
        <w:gridCol w:w="6838"/>
        <w:gridCol w:w="33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18"/>
        <w:gridCol w:w="1093"/>
        <w:gridCol w:w="1093"/>
        <w:gridCol w:w="5975"/>
        <w:gridCol w:w="2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и гарантирование по кредитам банков для реализации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6"/>
        <w:gridCol w:w="1296"/>
        <w:gridCol w:w="2807"/>
        <w:gridCol w:w="5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886"/>
        <w:gridCol w:w="1869"/>
        <w:gridCol w:w="1869"/>
        <w:gridCol w:w="2958"/>
        <w:gridCol w:w="33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8"/>
        <w:gridCol w:w="1468"/>
        <w:gridCol w:w="2363"/>
        <w:gridCol w:w="5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003"/>
        <w:gridCol w:w="4376"/>
        <w:gridCol w:w="5410"/>
      </w:tblGrid>
      <w:tr>
        <w:trPr/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-5178138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№355</w:t>
            </w:r>
          </w:p>
        </w:tc>
      </w:tr>
    </w:tbl>
    <w:bookmarkStart w:name="z4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6"/>
        <w:gridCol w:w="4464"/>
      </w:tblGrid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стипендии обучающимся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процентной ставки и гарантирование по кредитам банков для реализации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уполномоченного органа по контролю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№355</w:t>
            </w:r>
          </w:p>
        </w:tc>
      </w:tr>
    </w:tbl>
    <w:bookmarkStart w:name="z59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2015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6"/>
        <w:gridCol w:w="4464"/>
      </w:tblGrid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средний и текущий ремонт автомобильных дорог районного значения (улиц города)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