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9db32" w14:textId="379db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культуры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14 июля 2015 года № 39/02. Зарегистрировано Департаментом юстиции Карагандинской области 12 августа 2015 года № 3366. Утратило силу постановлением акимата Карагандинской области от 24 июля 2020 года № 47/03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Карагандинской области от 24.07.2020 </w:t>
      </w:r>
      <w:r>
        <w:rPr>
          <w:rFonts w:ascii="Times New Roman"/>
          <w:b w:val="false"/>
          <w:i w:val="false"/>
          <w:color w:val="000000"/>
          <w:sz w:val="28"/>
        </w:rPr>
        <w:t>№ 47/03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22 апреля 2015 года № 146 "Об утверждении стандартов государственных услуг в сфере культуры" (зарегистрирован в Реестре государственной регистрации нормативных правовых актов за № 11238)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прилагаемые регламенты государственных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Выдача свидетельства на право временного вывоза культурных ценностей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Согласование проведения научно-реставрационных работ на памятниках истории и культуры местного значения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"Управление культуры, архивов и документации Карагандинской области"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24 июля 2014 года № 38/02 "Об утверждении регламентов государственных услуг в области культуры" (зарегистрировано в Реестре государственной регистрации нормативных правовых актов за № 2720, опубликовано в газетах "Индустриальная Караганда" от 21 августа 2014 года № 145-146 (21666-21667) и "Орталық Қазақстан" от 21 августа 2014 года № 157-158 (21792), в информационно – правовой системе "Әділет" от 29 августа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Контроль за исполнением настоящего постановления возложить на курирующего заместителя акима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39/02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свидетельства на право временного вывоза</w:t>
      </w:r>
      <w:r>
        <w:br/>
      </w:r>
      <w:r>
        <w:rPr>
          <w:rFonts w:ascii="Times New Roman"/>
          <w:b/>
          <w:i w:val="false"/>
          <w:color w:val="000000"/>
        </w:rPr>
        <w:t>культурных ценностей"</w:t>
      </w:r>
    </w:p>
    <w:bookmarkEnd w:id="1"/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"Выдача свидетельства на право временного вывоза культурных ценностей" (далее – государственная услуга)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свидетельства на право временного вывоза культурных ценностей", утвержденный приказом Министра культуры и спорта Республики Казахстан от 22 апреля 2015 года № 146 "Об утверждении стандартов государственных услуг в сфере культуры" (зарегистрирован в Реестре государственной регистрации нормативных правовых актов за № 11238) (далее – стандарт). Государственная услуга оказывается местным исполнительным органом Карагандинской области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веб-портал "электронного правительства" www.egov.kz, www.elicense.kz (далее –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услуги: электронная (частично автоматизированная).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Результат государственной услуги – выдача свидетельства на право временного вывоза культурных ценностей (далее – свидетельство).</w:t>
      </w:r>
    </w:p>
    <w:bookmarkEnd w:id="3"/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или электронного запроса услугополучателя через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прием и регистрация поступивших документов специалистом отдела организационной работы и государственных услуг (далее – специалист 1), специалист 1 направляет на рассмотрение руководителю зарегистрированные документы, длительность выполнения – 10 (десять) минут. Результат – выдача услугополучателю (либо представителю по доверенности) подтверждение принятия заявления в бумажном варианте с отметкой на его копии о регистрации в канцелярии услугодателя с указанием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осуществляет передачу рассмотренных документов специалисту отдела (далее - исполнитель) на исполнение, длительность выполнения – 15 (пятнадцать) минут. Результат –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исполнителем отправки документов и предметов на экспертизу в экспертную комиссию – в течении рабочего дня. Результат – подготовка материалов к заседанию экспертной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экспертной комиссией экспертизы о наличии культурной ценности представленных предметов и направление результата услугодателю – в течении 5 (пяти) рабочих дней. Результат – подготовка свидетельства;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направление исполнителем результата руководителю на подписание, длительность выполнения в течении 4 (четырех) рабочих дней. Результат – ознакомление с заключением экспертной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подписание результата руководителем и направление специалисту 1 – 10 (десять) минут. Результат - подписание свидетельства;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направление специалистом 1 подписанного руководителем результата услугополучателю – 10 (десять) минут. Результат – выдача подписанного свидетельства.</w:t>
      </w:r>
    </w:p>
    <w:bookmarkEnd w:id="5"/>
    <w:bookmarkStart w:name="z3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3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специалист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экспертная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прием и регистрация поступивших документов специалистом отдела организационной работы и государственных услуг (далее – специалист 1), специалист 1 направляет на рассмотрение руководителю зарегистрированные документы, длительность выполнения –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осуществляет передачу рассмотренных документов специалисту отдела (далее - исполнитель) на исполнение, длительность выполнения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исполнителем отправки документов и предметов на экспертизу в экспертную комиссию – в течении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экспертной комиссией экспертизы о наличии культурной ценности представленных предметов и направление результата услугодателю – в течении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направление исполнителем результата руководителю на подписание, длительность выполнения в течении 4 (четырех)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подписание результата руководителем и направление специалисту 1 –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направление специалистом 1 подписанного руководителем результата услугополучателю – 10 (десять) минут.</w:t>
      </w:r>
    </w:p>
    <w:bookmarkEnd w:id="7"/>
    <w:bookmarkStart w:name="z4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4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центры обслуживания населения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Порядок обращения и последовательности процедуры (действия) услугодателя и услугополучателя при оказании государственной услуги через ПЭП указан в диаграмме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1 - услугополучатель осуществляет регистрацию на ПЭП с помощью электронной цифровой подписью (далее ЭЦП) (осуществляется для незарегистрированных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прикрепление скан – копии документов в интернет - браузер компьютера услугополучателя и регистрационного свидетельства ЭЦП, процесс ввода услугополучателем и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условие 1 - проверка на ПЭП подлинности данных о зарегистрированном услугополучателе через логин индивидуальный идентификационный номер и бизнес-идентификационный номер (далее - 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2 - формирование ПЭП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3 - выбор услугополучателем государственной услуги, вывод на экранные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4 - выбор услугополучателем государственной услуги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условие 2 -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указанных в запросе, и ИИН/БИН указанных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5 - формирование сообщения об отказе в запрашиваемой услуге в связи с не подтверждением подлинности ЭЦП услугополучателя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6 - удостоверение (подписание) посредством ЭЦП услугополучателя государственной услуги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7 - регистрация электронного документа (запроса услугополучателя) в информационной системе, государственная база данных Е - лицензирование (далее - ИС ГБД "Е - лицензирование") и обработка запроса в ИС ГБД "Е - 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условие 3 - проверка услугодателем соответствия услугополучателя государственной услуги квалификационным требованиям для выдачи свидетельства на право временного вывоза культурных ценностей;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8 – формирование сообщения об отказе в запрашиваемой услуге в связи с имеющимися нарушениями в данных пользователя в ИС ГБД "Е -лицензирование";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9 - получение услугополучателем результата услуги (свидетельство), сформированной ПЭП.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между, структурными подразделениями (работниками) услугодателя в процессе оказания государственной услуги приведено в справочнике бизнес -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свидетельства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вывоза культурных ценностей"</w:t>
            </w:r>
          </w:p>
        </w:tc>
      </w:tr>
    </w:tbl>
    <w:bookmarkStart w:name="z13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электронной государственной услуги через веб-портал</w:t>
      </w:r>
    </w:p>
    <w:bookmarkEnd w:id="10"/>
    <w:bookmarkStart w:name="z66" w:id="11"/>
    <w:p>
      <w:pPr>
        <w:spacing w:after="0"/>
        <w:ind w:left="0"/>
        <w:jc w:val="left"/>
      </w:pP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448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6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010400" cy="628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свидетельства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вывоза культурных ценностей"</w:t>
            </w:r>
          </w:p>
        </w:tc>
      </w:tr>
    </w:tbl>
    <w:bookmarkStart w:name="z7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</w:t>
      </w:r>
    </w:p>
    <w:bookmarkEnd w:id="13"/>
    <w:bookmarkStart w:name="z7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бизнес-процессов оказания государственной услуги</w:t>
      </w:r>
    </w:p>
    <w:bookmarkEnd w:id="14"/>
    <w:bookmarkStart w:name="z72" w:id="15"/>
    <w:p>
      <w:pPr>
        <w:spacing w:after="0"/>
        <w:ind w:left="0"/>
        <w:jc w:val="left"/>
      </w:pP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73" w:id="16"/>
    <w:p>
      <w:pPr>
        <w:spacing w:after="0"/>
        <w:ind w:left="0"/>
        <w:jc w:val="left"/>
      </w:pP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63754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754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39/02</w:t>
            </w:r>
          </w:p>
        </w:tc>
      </w:tr>
    </w:tbl>
    <w:bookmarkStart w:name="z7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"Согласование проведения научно-реставрационных работ на памятниках истории и культуры местного значения"</w:t>
      </w:r>
    </w:p>
    <w:bookmarkEnd w:id="17"/>
    <w:bookmarkStart w:name="z7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8"/>
    <w:bookmarkStart w:name="z7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"Согласование проведения научно-реставрационных работ на памятниках истории и культуры местного значения" (далее – государственная услуга)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проведения научно-реставрационных работ на памятниках истории и культуры местного значения", утвержденный приказом Министра культуры и спорта Республики Казахстан от 22 апреля 2015 года № 146 "Об утверждении стандартов государственных услуг в сфере культуры" (зарегистрирован в Реестре государственной регистрации нормативных правовых актов за № 11238) (далее – стандарт). Государственная услуга оказывается местным исполнительным органом Карагандинской области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веб - портал "электронного правительства" www.egov.kz, www.elicense.kz (далее –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услуги: электронная (частично автоматизированная) 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Результат государственной услуги – письмо - согласование (далее – согласование) на проведение научно - реставрационных работ на памятниках истории и культуры местного значения.</w:t>
      </w:r>
    </w:p>
    <w:bookmarkEnd w:id="19"/>
    <w:bookmarkStart w:name="z8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0"/>
    <w:bookmarkStart w:name="z8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или электронного запроса услугополучателя через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прием и регистрация поступивших документов специалистом отдела организационной работы и государственных услуг (далее – специалист 1), направление на рассмотрение руководителю, длительность выполнения – 10 (десять) минут. Результат – выдача услугополучателю (либо представителю по доверенности) подтверждение принятия заявления на бумажном варианте с отметкой на его копии о регистрации в канцелярии услугодателя с указанием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передача рассмотренных документов специалисту отдела (далее – исполнитель) на исполнение, длительность выполнения – 10 (десять) минут. Результат –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подготовка к выдаче согласования и направление результата руководителю на подписание, длительность выполнения в течении 14 (четырнадцать) рабочих дней. Результат – подготовка материалов к выдаче согласования;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подписания результата руководителем и направление специалисту 1 – 10 (десять) минут. Результат - подписание согласования;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направление подписанного руководителем результата специалистом 1 через портал услугополучателю – 10 (десять) минут. Результат – выдача подписанного согласования.</w:t>
      </w:r>
    </w:p>
    <w:bookmarkEnd w:id="21"/>
    <w:bookmarkStart w:name="z9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2"/>
    <w:bookmarkStart w:name="z9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специалист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прием и регистрация поступивших документов специалистом отдела организационной работы и государственных услуг (далее – специалист 1), направление на рассмотрение руководителю, длительность выполнения –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передача рассмотренных документов специалисту отдела (далее – исполнитель) на исполнение, длительность выполнения –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подготовка к выдаче согласования и направление результата руководителю на подписание, длительность выполнения в течении 14 (четырнадцать)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подписания результата руководителем и направление специалисту 1 –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направление подписанного руководителем результата специалистом 1 через портал услугополучателю – 10 (десять) минут.</w:t>
      </w:r>
    </w:p>
    <w:bookmarkEnd w:id="23"/>
    <w:bookmarkStart w:name="z10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4"/>
    <w:bookmarkStart w:name="z10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центры обслуживания населения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Порядок обращения и последовательности процедуры (действия) услугодателя и услугополучателя при оказании государственной услуги через ПЭП указан в диаграмме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1 - услугополучатель государственной услуги осуществляет регистрацию на ПЭП с помощью своего регистрационного свидетельства электронной цифровой подписи (далее ЭЦП) (осуществляется для незарегистрированных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прикрепление скан - копии документов в интернет - браузер компьютера услугополучателя государственной услуги и регистрационного свидетельства ЭЦП, процесс ввода услугополучателем государственной услуги и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условие 1 - проверка на ПЭП подлинности данных о зарегистрированном услугополучателе государственной услуги через логин индивидуальный идентификационный номер и бизнес - идентификационный номер (далее - 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2 - формирование ПЭП сообщения об отказе в авторизации в связи с имеющимися нарушениями в данных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3 - выбор услугополучателем государственной услуги, вывод на экранные формы запроса для оказания услуги и заполнение услугополучателем государственной услуги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4 - выбор услугополучателем государственной услуги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условие 2 -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указанных в запросе, и ИИН/БИН указанных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5 - формирование сообщения об отказе в запрашиваемой услуге в связи с не подтверждением подлинности ЭЦП услугополучателя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6 - удостоверение (подписание) посредством ЭЦП услугополучателя государственной услуги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7 - регистрация электронного документа (запроса услугополучателя) в информационной системе государственной базы данных "Е - лицензирование" (далее - ИС ГБД "Е - лицензирование") и обработка запроса в ИС ГБД "Е - 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условие 3 - проверка услугодателем соответствия услугополучателя государственной услуги квалификационным требованиям для выдачи согласования проведения научно-реставрационных работ на памятниках истории и культуры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8 – формирование сообщения об отказе в запрашиваемой услуге в связи с имеющимися нарушениями в данных услугополучателя в ИС ГБД "Е - 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9 - получение услугополучателем результата государственной услуги, сформированной ПЭП.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между, структурными подразделениями (работниками) услугодателя в процессе оказания государственной услуги приведено в справочнике бизнес -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регламенту.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проведения научно-реставрационных работ на памятниках истории и культуры местного значения"</w:t>
            </w:r>
          </w:p>
        </w:tc>
      </w:tr>
    </w:tbl>
    <w:bookmarkStart w:name="z12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электронной государственной услуги через веб-портал</w:t>
      </w:r>
    </w:p>
    <w:bookmarkEnd w:id="26"/>
    <w:bookmarkStart w:name="z122" w:id="27"/>
    <w:p>
      <w:pPr>
        <w:spacing w:after="0"/>
        <w:ind w:left="0"/>
        <w:jc w:val="left"/>
      </w:pP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454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2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6667500" cy="618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618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проведения научно-реставрационных работ на памятниках истории и культуры местного значения"</w:t>
            </w:r>
          </w:p>
        </w:tc>
      </w:tr>
    </w:tbl>
    <w:bookmarkStart w:name="z12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</w:p>
    <w:bookmarkEnd w:id="29"/>
    <w:bookmarkStart w:name="z12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5565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6769100" cy="193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769100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