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40af" w14:textId="8cb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2015 года № 34/18. Зарегистрировано Департаментом юстиции Карагандинской области 30 июля 2015 года № 3355.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представление отдыха детям из малообеспеченных семей в загородных и пришкольных лагерях";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34/18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01.09.2016 № 64/04 (вводится в действие по истечении десяти календарных дней после его первого официального опубликования).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утвержденным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осуществляет их регистрацию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решения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решения и подписывает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государственной услуги на регистрацию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специалисту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результата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12.05.2017 № 29/07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документа), 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</w:t>
      </w:r>
      <w:r>
        <w:br/>
      </w:r>
      <w:r>
        <w:rPr>
          <w:rFonts w:ascii="Times New Roman"/>
          <w:b/>
          <w:i w:val="false"/>
          <w:color w:val="000000"/>
        </w:rPr>
        <w:t>с усыновлением ребенка-сироты и (или) ребенка, оставшегося без попечения родителей"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попечения родителей"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34/18</w:t>
            </w:r>
          </w:p>
          <w:bookmarkEnd w:id="12"/>
        </w:tc>
      </w:tr>
    </w:tbl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местными исполнительными органами, организациями образования районов и городов Карагандинской области (далее – услугодатель).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осуществляется через канцелярию услугодателя.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направление в загородные и пришкольные лагеря,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сотрудником канцелярии отдела, передача документов руководителю отдела - 20 минут;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отдела, передача документов специалисту отдела – 30 минут;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рассмотрение документов специалистом,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 в загородные и пришкольные лагеря – десять рабочих дней;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государственной услуги руководителем отдела - 20 минут;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подписанного руководителем отдела результата оказания государственной услуги услугополучателю – один рабочий день.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пятнадцать рабочих дней.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Передача документов руководителю отдела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отдела и передача документов специалисту отдела, которые являются основанием для начала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решения, которое является основанием для начала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 отдела, который является основанием для начала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оказания государственной услуги услугополучателю.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отдела.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отдела, передача документов руководителю отдела - 20 минут;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отдела, передача документов специалисту отдела – 30 минут;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специалистом,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направления в загородные и пришкольные лагеря – десять рабочих дней;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отдела - 20 минут;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отдела результата оказания государственной услуги услугополучателю – один рабочий день.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справочником бизнес-процессов согласно приложению к настоящему регламенту.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5"/>
        <w:gridCol w:w="10995"/>
      </w:tblGrid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пришкольных лагерях"</w:t>
            </w:r>
          </w:p>
          <w:bookmarkEnd w:id="44"/>
        </w:tc>
      </w:tr>
    </w:tbl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34/18</w:t>
            </w:r>
          </w:p>
          <w:bookmarkEnd w:id="49"/>
        </w:tc>
      </w:tr>
    </w:tbl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50"/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08.01.2016 № 01/03 (вводится в действие по истечении десяти календарных дней после его первого официального опубликования).</w:t>
      </w:r>
    </w:p>
    <w:bookmarkEnd w:id="51"/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заключение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 –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– бумажная.</w:t>
      </w:r>
    </w:p>
    <w:bookmarkEnd w:id="53"/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канцелярия услугодателя осуществляет прием документов и осуществляет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руководитель отдела рассматривает документы и назначает ответственного исполнителя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заключение о возможности (невозможности) граждан быть кандидатами в усыновители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решения на подпись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отдела рассматривает заключение о возможности (невозможности) граждан быть кандидатами в усыновители и подписывает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решения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канцелярия услугодателя регистрирует и выдает услугополучателю заключение о возможности (невозможности) быть кандидатом(ами) в усыновители- в течений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услугополучателем заключения о возможности (невозможности) граждан быть кандидатами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 – 15 (пятнадцать) календарных дней.</w:t>
      </w:r>
    </w:p>
    <w:bookmarkEnd w:id="55"/>
    <w:bookmarkStart w:name="z1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канцелярии, передача документов руководителю отдела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отдела, передача документов ответственному специалисту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документов ответственным специалистом,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заключения о возможности (невозможности) граждан быть кандидатами в усыновители - десять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отдела -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отдела результата оказания государственной услуги услугополучателю - один календарный день.</w:t>
      </w:r>
    </w:p>
    <w:bookmarkEnd w:id="57"/>
    <w:bookmarkStart w:name="z1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 случае имеющихся нарушений в условии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услугополучателя к требованиям для постановки на учет лиц, желающих усыновить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услуги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60"/>
    <w:bookmarkStart w:name="z134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2644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3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63"/>
    <w:bookmarkStart w:name="z138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604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