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25500" w14:textId="8e255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"Управление предпринимательства Карагандинской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Карагандинской области от 20 апреля 2015 года № 17/02. Зарегистрировано Департаментом юстиции Карагандинской области 22 мая 2015 года № 3214. Утратило силу постановлением акимата Карагандинской области от 13 марта 2018 года № 10/01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Карагандинской области от 13.03.2018 № 10/01 (вводится в действие со дня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24 марта 1998 года "</w:t>
      </w:r>
      <w:r>
        <w:rPr>
          <w:rFonts w:ascii="Times New Roman"/>
          <w:b w:val="false"/>
          <w:i w:val="false"/>
          <w:color w:val="000000"/>
          <w:sz w:val="28"/>
        </w:rPr>
        <w:t xml:space="preserve"> О нормативных правовых актах</w:t>
      </w:r>
      <w:r>
        <w:rPr>
          <w:rFonts w:ascii="Times New Roman"/>
          <w:b w:val="false"/>
          <w:i w:val="false"/>
          <w:color w:val="000000"/>
          <w:sz w:val="28"/>
        </w:rPr>
        <w:t xml:space="preserve">", 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Указом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Президента Республики Казахстан от 25 августа 2014 года № 898 "О мерах по разграничению полномочий между уровнями государственного управления Республики Казахстан", акимат Карагандинской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прилагаемое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"Управление предпринимательства Карагандинской области".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предпринимательства Карагандинской области" принять меры, вытекающие из настоящего постановления.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Отменить постановление акимата Карагандинской области от 25 июня 2013 года № 48/01 "Об утверждении Положения и структуры государственного учреждения "Управление предпринимательства Карагандинской области".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курирующего заместителя акима области.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области</w:t>
            </w:r>
          </w:p>
          <w:bookmarkEnd w:id="6"/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Абдибеков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08"/>
        <w:gridCol w:w="11892"/>
      </w:tblGrid>
      <w:tr>
        <w:trPr>
          <w:trHeight w:val="30" w:hRule="atLeast"/>
        </w:trPr>
        <w:tc>
          <w:tcPr>
            <w:tcW w:w="4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20 апреля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17/02</w:t>
            </w:r>
          </w:p>
          <w:bookmarkEnd w:id="7"/>
        </w:tc>
      </w:tr>
    </w:tbl>
    <w:bookmarkStart w:name="z1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государственного учреждения "Управление предпринимательства Карагандинской области"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"Управление предпринимательства Карагандинской области" является государственным органом Республики Казахстан, осуществляющим руководство в сферах предпринимательства, торговли, внешнеэкономических связей и туризма в Карагандинской области.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Государственное учреждение "Управление предпринимательства Карагандинской области"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Государственное учреждение "Управление предпринимательства Карагандинской области"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Государственное учреждение "Управление предпринимательства Карагандинской области" вступает в гражданско-правовые отношения от собственного имени.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Государственное учреждение "Управление предпринимательства Карагандинской области"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Государственное учреждение "Управление предпринимательства Карагандинской области" по вопросам своей компетенции в установленном законодательством порядке принимает решения, оформляемые приказами руководителя государственного учреждения "Управление предпринимательства Карагандинской области" и другими актами, предусмотренными законодательством Республики Казахстан.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государственного учреждения "Управление предпринимательства Карагандинской области" утверждаются в соответствии с действующим законодательством.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юридического лица: 100008, Республика Казахстан, Карагандинская область, город Караганда, улица Алиханова, 13.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органа: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государственном языке: "Қарағанды облысының кәсіпкерлік басқармасы" мемлекеттік мекемесі;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русском языке: государственное учреждение "Управление предпринимательства Карагандинской области".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государственного учреждения "Управление предпринимательства Карагандинской области".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государственного учреждения "Управление предпринимательства Карагандинской области" осуществляется из местного бюджета.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Государственному учреждению "Управление предпринимательства Карагандинской области"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"Управление предпринимательства Карагандинской области".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государственному учреждению "Управление предпринимательства Карагандинской области"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23"/>
    <w:bookmarkStart w:name="z28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органа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Миссия: государственное учреждение "Управление предпринимательства Карагандинской области" является государственным органом, уполномоченным на выполнение функции государственного управления в сфере предпринимательства, торговли, внешнеэкономических связей и туризма в Карагандинской области. Поддержка и развитие малого, среднего предпринимательства в Карагандинской области, путем реализации государственной политики в сфере предпринимательства.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Задачи: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государственной политики по развитию и поддержки частного предпринимательства в соответствии с законодательством Республики Казахстан;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развития внутренней и внешней торговли;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реализация государственных программ Республики Казахстан;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поддержка развитие малого и среднего предпринимательства.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создание условий для развития частного предпринимательства;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определяет стратегию развития взаимоотношений местных исполнительных органов с объединениями субъектов частного предпринимательства, Национальной палатой предпринимателей Республики Казахстан;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обеспечивает государственную поддержку на местном уровне частного предпринимательства; 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организует деятельность экспертных советов;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обеспечение проведения государственной торговой политики;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организация работы служб по гражданской защите и чрезвычайным ситуациям, в части обеспечения торговлей и питанием;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присвоение категории рынкам в соответствии с требованием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</w:t>
      </w:r>
      <w:r>
        <w:rPr>
          <w:rFonts w:ascii="Times New Roman"/>
          <w:b w:val="false"/>
          <w:i w:val="false"/>
          <w:color w:val="000000"/>
          <w:sz w:val="28"/>
        </w:rPr>
        <w:t xml:space="preserve">организации деятельности торговых рынков, утвержденных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февраля 2003 года № 131 "Об утверждении Правил организации деятельности торговых рынков";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осуществление в пределах своей компетенции государственный контроль за соблюдением размера предельно допустимых розничных цен на социально значимые продовольственные товары;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анализирует рынок туристских услуг и представляет в уполномоченный орган необходимые сведения о развитии туризма на территории соответствующей административно-территориальной единицы;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предоставляет туристскую информацию, в том числе о туристском потенциале, объектах туризма и лицах, осуществляющих туристскую деятельность;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осуществляет выдачу лицензии на туристскую операторскую деятельность (туроператорская деятельность) в соответствии с законодательством Республики Казахстан о лицензировании;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утверждает по согласованию с уполномоченным органом план мероприятий по развитию туристской отрасли;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ведет государственный реестр туристских маршрутов и троп;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осуществление иных полномочий, в соответствии с действующим законодательством Республики Казахстан.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Права и обязанности: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координация работы районных (городов областного значения) акиматов, по вопросам входящих в компетенцию государственного учреждения "Управление предпринимательства Карагандинской области";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иных полномочий, возлагаемых на государственное учреждение "Управление предпринимательства Карагандинской области" в соответствии с действующим законодательством Республики Казахстан.</w:t>
      </w:r>
    </w:p>
    <w:bookmarkEnd w:id="48"/>
    <w:bookmarkStart w:name="z53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49"/>
    <w:bookmarkStart w:name="z5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Руководство государственного учреждения "Управление предпринимательства Карагандинской области" осуществляется первым руководителем, который несет персональную ответственность за выполнение возложенных на государственное учреждение "Управление предпринимательства Карагандинской области" задач и осуществление им своих функций.</w:t>
      </w:r>
    </w:p>
    <w:bookmarkEnd w:id="50"/>
    <w:bookmarkStart w:name="z5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Первый руководитель государственного учреждения "Управление предпринимательства Карагандинской области" назначается на должность и освобождается от должности акимом области. </w:t>
      </w:r>
    </w:p>
    <w:bookmarkEnd w:id="51"/>
    <w:bookmarkStart w:name="z5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Первый руководитель государственного учреждения "Управление предпринимательства Карагандинской области" имеет заместителя, который назначается на должность и освобождается от должности в соответствии с законодательством Республики Казахстан.</w:t>
      </w:r>
    </w:p>
    <w:bookmarkEnd w:id="52"/>
    <w:bookmarkStart w:name="z5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Полномочия первого руководителя государственного учреждения "Управление предпринимательства Карагандинской области":</w:t>
      </w:r>
    </w:p>
    <w:bookmarkEnd w:id="53"/>
    <w:bookmarkStart w:name="z5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обязанности и полномочия своего заместителя и структурных подразделений;</w:t>
      </w:r>
    </w:p>
    <w:bookmarkEnd w:id="54"/>
    <w:bookmarkStart w:name="z5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соответствии с законодательством назначает и освобождает от должностей работников;</w:t>
      </w:r>
    </w:p>
    <w:bookmarkEnd w:id="55"/>
    <w:bookmarkStart w:name="z6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установленном законодательством порядке поощряет и налагает дисциплинарные взыскания на сотрудников;</w:t>
      </w:r>
    </w:p>
    <w:bookmarkEnd w:id="56"/>
    <w:bookmarkStart w:name="z6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утверждает положения о структурных подразделениях;</w:t>
      </w:r>
    </w:p>
    <w:bookmarkEnd w:id="57"/>
    <w:bookmarkStart w:name="z6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представляет государственное учреждение "Управление предпринимательства Карагандинской области" в государственных органах и иных организациях;</w:t>
      </w:r>
    </w:p>
    <w:bookmarkEnd w:id="58"/>
    <w:bookmarkStart w:name="z6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осуществляет иные полномочия в соответствии с поручениями акима и акимата области и действующим законодательством Республики Казахстан.</w:t>
      </w:r>
    </w:p>
    <w:bookmarkEnd w:id="59"/>
    <w:bookmarkStart w:name="z6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Исполнение полномочий первого руководителя государственного учреждения "Управление предпринимательства Карагандинской области" в период его отсутствия осуществляется лицом, его замещающим в соответствии с действующим законодательством.</w:t>
      </w:r>
    </w:p>
    <w:bookmarkEnd w:id="60"/>
    <w:bookmarkStart w:name="z6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Первый руководитель определяет полномочия своих заместителей в соответствии с действующим законодательством.</w:t>
      </w:r>
    </w:p>
    <w:bookmarkEnd w:id="61"/>
    <w:bookmarkStart w:name="z66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62"/>
    <w:bookmarkStart w:name="z6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Государственное учреждение "Управление предпринимательства Карагандинской области" может иметь на праве оперативного управления обособленное имущество в случаях, предусмотренных законодательством Республики Казахстан.</w:t>
      </w:r>
    </w:p>
    <w:bookmarkEnd w:id="63"/>
    <w:bookmarkStart w:name="z6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Имущество государственного учреждения "Управление предпринимательства Карагандинской области"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64"/>
    <w:bookmarkStart w:name="z6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Имущество, закрепленное за государственным учреждением "Управление предпринимательства Карагандинской области", относится к коммунальной собственности.</w:t>
      </w:r>
    </w:p>
    <w:bookmarkEnd w:id="65"/>
    <w:bookmarkStart w:name="z7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Государственное учреждение "Управление предпринимательства Карагандинской области"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66"/>
    <w:bookmarkStart w:name="z71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67"/>
    <w:bookmarkStart w:name="z7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Реорганизация и упразднение государственного учреждения "Управление предпринимательства Карагандинской области" осуществляются в соответствии с законодательством Республики Казахстан.</w:t>
      </w:r>
    </w:p>
    <w:bookmarkEnd w:id="6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