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4070" w14:textId="0224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специальных социальных услуг в области образования и защиты прав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января 2015 года № 17. Зарегистрирован в Министерстве юстиции Республики Казахстан 18 февраля 2015 года № 10283. Утратил силу приказом Министра просвещения Республики Казахстан от 12 июня 2023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образования и науки РК от 25.06.2019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оказания специальных социальных услуг в области образования и защиты прав детей, предоставляемых организациями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специальных социальных услуг в области образования и защиты прав детей, предоставляемых центрами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оказания специальных социальных услуг в области образования и защиты прав детей, предоставляемые лицами, принявшими детей-сирот и детей, оставшихся без попечения родителей, на воспитание в свои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25.06.2019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Дуйсенова Т.Б.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17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образования и защиты прав детей, предоставляемых организациями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25.06.2019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образования и защиты прав детей, предоставляемых организациями образования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29 декабря 2008 года "О специальных социальных услугах".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качество, объем и условия предоставления специальных социальных услуг в организациях образования государственной и негосударственной форм собственности (далее – организации), предназначенных для круглосуточного, постоянного или временного пребывания: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детей-сирот;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оставшихся без попечения родителей;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с девиантным поведением;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детей, направляемых в специальные организации образования или в организации образования с особым режимом содержания;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детей, с особыми образовательными потребностями;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детей, подозреваемых в совершении преступления, которых по условиям жизни и воспитания невозможно оставить в прежнем месте жительства;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воспитанников домов юношества.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субъектам, предоставляющим специальные социальные услуги, относятся: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 для детей-сирот и детей, оставшихся без попечения родителей (детский дом, детский дом для детей с особыми образовательными потребностями, школа-интернат для детей-сирот и детей, оставшихся без попечения родителей, школа-интернат для детей-сирот и детей, оставшихся без попечения родителей, с особыми образовательными потребностями, детский дом семейного типа, детская деревня семейного типа, приют, дом юношества и другие);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организации образования (психолого-медико-педагогическая консультация, реабилитационный центр, кабинет психолого-педагогической коррекции, специальная школа-интернат);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организации образования и организации образования с особым режимом содержания, а также иные организации, осуществляющие функции по защите прав ребенка.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предоставляющих специальные социальные услуги в области образования и защиты прав, не является исчерпывающим.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организациях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специальных социальных услуг в организации осуществляется на основании: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решения местных исполнительных органов районов, городов областного и республиканского значения, столицы или направления органов, осуществляющих функции по опеке или попечительству в отношении детей, указанных в подпунктах 1), 2)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судебных актов в отношении детей, указанных в подпунктах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постановления органа, ведущего уголовный процесс в отношении детей,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организациях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Социально-бытовые услуги, направленные на поддержание жизнедеятельности получателей услуг в быту, включают: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жилой площади, в том числе для спальных комнат не менее четырех квадратных метров на ребенка в соответствии с санитарно –эпидемиологическими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Республики Казахстан под № 15681) (далее – Приказ № 611);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одежды, обуви, мягкого инвентаря, постельного белья в объеме, не менее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одеждой, обувью и мягким инвентарем, утвержденными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№ 320);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рационального и диетического питания;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квалифицированных специалистов, оказывающих услуги по реабилитации, лечению, обучению, организации воспитательного процесса, медицинской реабилитации;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профессионального самоопределения и творческого труда с необходимым оборудованием;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транспортных услуг при перевозке получателей услуг для лечения, обучения, участия в культурных, спортивных мероприятиях;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благоприятных условий, приближенных к семейным;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навыкам самообслуживания, поведения в быту и общественных местах, проведение реабилитационных мероприятий в домашних условиях.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Качество предоставления социально-бытовых услуг обеспечивается путем соблюдения следующих условий: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предоставляемые жилые помещения по размерам и другим показателям (санитарное состояние зданий и помещений) соответствуют санитарно-эпидемиологическим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611 и обеспечивают удобство пребывания получателей услуг.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получателей услуг в жилых помещениях (комнатах) учитывается состояние их здоровья, возрастные особенности, физическое и психическое состояние, наклонности, психологическая совместимость, уровень личностного развития и социализации.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реабилитационных мероприятий, лечебно-трудовой и образовательной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оснащаются мебелью и оборудованием;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предоставляемые в пользование получателям услуг мебель, одежда, обувь, постельное белье и мягкий инвентарь соответствуют нормам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320;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обучения детей навыкам самообслуживания, основам бытовой ориентации (приготовление пищи, сервировка стола, мытье посуды, уход за комнатой/помещением и иные навыки) создаются кабинеты социально-бытовой ориентации, оснащенные необходимой бытовой техникой и мебелью;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перевозке получателей услуг автомобильным транспортом для лечения, обучения, участия в культурных мероприятиях соблюдаются нормативы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Республики Казахстан под № 12221)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 № 1196 "Правил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первой медицинской помощи в экстренных случаях;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гарантированного объема бесплатной медицинской помощи;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лечебно-оздоровительных мероприятий, в том числе в организациях здравоохранения;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(при отсутствии квалифицированного специалиста – обязательное привлечение специалиста из организаций здравоохранения);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первичного медицинского осмотра и первичной санитарной обработки;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ухода получателей услуг с учетом состояния их здоровья;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первичной медико-санитарной помощи;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реабилитационных мероприятий социально-медицинского характера;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в госпитализации и сопровождение в организации здравоохранения.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Качество предоставления социально-медицинских услуг обеспечивается путем соблюдения следующих условий: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помощи,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медицинских процедур (подкожные и внутримышечные инъекции, наложение компрессов, перевязка, раневых поверхностей, а также иных процедур, связанных со здоровьем (прием лекарств, закапывание капель и другие процедуры) осуществляются с максимальной аккуратностью и осторожностью без причинения какого-либо вреда получателям услуг;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организации своевременно организует первую медицинскую помощь в экстренных случаях;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лечебно-оздоровительных мероприятий проводится с учетом соматического состояния получателей услуг, их индивидуальных потребностей и возможностей;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госпитализация или содействие в госпитализации получателей услуг в организации здравоохранения, а также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консультаций по вопросам здорового образа жизни, обеспечивающих формирование правильного понимания и практических навыков здорового образа жизни, гигиены тела, питания и жилища, профилактики различных заболеваний, сексуального, репродуктивного поведения;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медицинском консультировании профильными специалистами, в том числе из организаций здравоохранения;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реабилитационных мероприятий социально-медицинского характера осуществляется с учетом состояния здоровья получателя услуг, обеспечивает выполнение оптимального для него комплекса медицинских мероприятий, направленных на социально-средовую ориентацию и социально-бытовую адаптацию;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медико-социального обследования, оказания квалифицированного консультирования, проведения первичного медицинского осмотра и первичной санитарной обработки обеспечивают оказание первой доврачебной помощи, первичной медико-санитарной помощи.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включают: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получателями услуг;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психологической помощи получателям услуг;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коррекция получателей услуг;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группах взаимоподдержки, клубах общения.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Качество предоставления социально-психологических услуг обеспечивается путем соблюдения следующих условий: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получателей услуг осуществляется на основе психодиагностического пакета, утверждаемого руководителем организации с целью выявления индивидуальных психологических проблем получателей услуг, уровня их социально-психологической адаптации;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коррекция как активное психологическое воздействие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позволяет привести эти показатели в соответствие с возрастными нормами и требованиями социальной среды;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тренинги, как активное психологическое воздействие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ситуаций, способных усугубить трудную жизненную ситуацию получателей услуг и оказание им необходимой в данный момент социально-психологической помощи;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психопрофилактическая работа способствует полноценному психическому развитию личности, своевременному предупреждению возможных нарушений в становлении и развитии личности получателей услуг;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группа взаимоподдержки способствует конструктивному решению межличностных проблем, повышению самооценки, усилению чувства эмпатии и близости по отношению к другим людям и миру в целом.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коррекционно-педагогическое сопровождение;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образования (среднего, средне-специального и высшего) получателей услуг с учетом их физических возможностей и умственных способностей;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в общественных местах, самоконтролю, навыкам общения;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педагогической и коррекционно-развивающей диагностики, обследования личности, уровня развития ребенка.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предоставления социально-педагогических услуг обеспечивается путем соблюдения следующих условий: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социально-педагогических проблем;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диагностика проводится для определения уровня социальной адаптации получателя услуг;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среднего, средне-специального и высшего образования включает помощь в определении форм обучения получателей услуг и оказание им практической помощи в организации обучения с учетом уровня знаний;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педагогическая коррекция обеспечивает оказание квалифицированной и эффективной педагогической помощи, направленной на повышение уровня социальной адаптированности получателя услуг;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восстановление, расширение и укрепление социально-поддерживающей сети получателя услуг обеспечивает ему внешнюю поддержку на этапе самостоятельной жизни со стороны близких родственников, друзей, значимых взрослых;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услуг, включают: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мероприятий по обучению получателей услуг доступным профессиональным навыкам;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профессии в соответствии с индивидуальными физическими и умственными способностями.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Качество предоставления социально-трудовых услуг обеспечивается путем соблюдения следующих условий: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имеющихся трудовых навыков у получателей услуг проводится специалистами организации с учҰтом их индивидуальных особенностей, физического и психического состояния получателей услуг;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профессиональным навыкам проводится на специально организованных курсах с привлечением специалистов и в специально- оборудованных кабинетах и сопровождается мероприятиями, способными помочь получателям услуг в выборе профессии.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включают: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клубной и кружковой работы;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в досуговые мероприятия, к участию в культурных мероприятиях.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Качество предоставления социально-культурных услуг обеспечивается путем соблюдения следующих условий: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расширению сферы общения.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Социально-экономические услуги, направленные на поддержание и улучшение жизненного уровня получателей услуг, включают: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выплат в соответствии с Законами Республики Казахстан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Качество предоставления социально-экономических услуг обеспечивается путем соблюдения следующего условия: содействие получателям услуг в получении льгот, пособий, компенсаций и других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Социально-правовые услуги, направленные на поддержание или изменение правового статуса, оказания гарантированной государством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, защиты законных прав и интересов получателей услуг, включают: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и содействие в оформлении документов, имеющих юридическое значение;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привлечении к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органам, осуществляющим функции по опеке и попечительству в устройстве детей в семью, в том числе под опеку (попечительство), на патронатное воспитание, в приемную семью и на усыновление;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юридической помощи и содействие в получении установленных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преимуществ, социальных выплат;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юридическое консультирование по вопросам передачи детей-сирот, детей, оставшихся без попечения родителей, под опеку и попечительство, патронат, в приемную семью и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получении гарантированной государством юридической помощи в случаях и порядке, установленном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Качество предоставления социально-правовых услуг обеспечивается путем соблюдения следующих условий: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гражданским, административным и уголовным правом с защитой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 – правовым вопросам (гражданское, жилищное, семейное, трудовое, уголовное законодательство и по другим вопросам) дает им полное представление об интересующих их законодательных актах и правах в затрагиваемых вопросах, обеспечивает необходимую помощь в подготовке и направлении соответствующим адресатам документов (заявлений, жалоб, справок и других документов), необходимых для практического решения этих вопросов;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в оформлении документов (удостоверяющих личность, на получение положенных по законодательству льгот, пособий и других социальных выплат) обеспечивает разъяснение получателям услуг содержание необходимых документов, их предназначение,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органам, осуществляющим функции по опеке или попечительству, в устройстве детей-сирот, детей, оставшихся без попечения родителей, под опеку и попечительство, патронат, в приемную семью и на усыновление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необходимых специалистов в организации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организации оформляется книга жалоб и предложений, которая хранится у руководителя организации и предъявляется по первому требованию получателей услуг и посетителей.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еженедельно.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17</w:t>
            </w:r>
          </w:p>
        </w:tc>
      </w:tr>
    </w:tbl>
    <w:bookmarkStart w:name="z14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образования и защиты прав детей, предоставляемых центрами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образования и науки РК от 25.06.2019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образования и защиты прав детей, предоставляемых центрами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29 декабря 2008 года "О специальных социальных услугах".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качество, объем и условия предоставления специальных социальных услуг в центрах государственной и негосударственной форм собственности (далее – центры), предназначенных для постоянного, временного и дневного пребывания: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детей-сирот;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оставшихся без попечения родителей;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безнадзорных и беспризорных детей;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детей, с девиантным поведением (в том числе, дети, в отношении которых уголовные дела, прекращены по не реабилитирующим основаниям, дети, совершившие административные правонарушения, два и более раз в течении года);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детей, направляемых в специальные организации образования или в организации образования с особым режимом содержания;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детей, подвергшихся жестокому обращению, приведшее к социальной дезадаптации и социальной депривации (в том числе, дети жертвы бытового насилия, дети, жертвы преступлений, связанных с половой неприкосновенностью);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детей,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субъектам, предоставляющим специальные социальные услуги, относятся: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центры адаптации несовершеннолетних;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поддержки детей, находящихся в трудной жизненной ситуации;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организации, предназначенные для оказания специальных социальных услуг несовершеннолетним, находящимся в трудной жизненной ситуации.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предоставляющих специальные социальные услуги в области образования и защиты прав, не является исчерпывающим.</w:t>
      </w:r>
    </w:p>
    <w:bookmarkEnd w:id="160"/>
    <w:bookmarkStart w:name="z16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центрах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специальных социальных услуг в центры осуществляется на основании: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решения местных исполнительных органов районов, городов областного и республиканского значения, столицы или заявления лица, доставившего ребенка, а также направления органов, осуществляющих функции по опеке или попечительству в отношении детей, указанных в подпунктах 1), 2), 3), 6)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-судебных актов в отношении детей, указанных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64"/>
    <w:bookmarkStart w:name="z16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центрах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Социально-бытовые услуги, направленные на поддержание жизнедеятельности получателей услуг в быту, включают: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жилой площади, в том числе для спальных комнат не менее четырех квадратных метров на ребенка в соответствии с санитарно-эпидемиологическими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Республики Казахстан под № 15681) (далее – Приказ № 611);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одежды, обуви, мягкого инвентаря, постельного белья в объеме, не менее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одеждой, обувью и мягким инвентарем, утвержденными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№ 320);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рационального и диетического питания;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квалифицированных специалистов, оказывающих услуги по реабилитации, лечению, обучению, организации воспитательного процесса, медицинской реабилитации;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профессионального самоопределения и творческого труда с необходимым оборудованием;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транспортных услуг при перевозке получателей услуг для лечения, обучения, участия в культурных, спортивных мероприятиях;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благоприятных условий, приближенных к семейным;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навыкам самообслуживания, поведения в быту и общественных местах, проведение реабилитационных мероприятий в домашних условиях.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Качество предоставления социально-бытовых услуг обеспечивается путем соблюдения следующих условий: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предоставляемые жилые помещения по размерам и другим показателям (санитарное состояние зданий и помещений) соответствуют санитарно-эпидемиологическим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611 и обеспечивают удобство пребывания получателей услуг.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получателей услуг в жилых помещениях (комнатах) учитывается состояние их здоровья, возрастные особенности, физическое и психическое состояние, наклонности, психологическая совместимость, уровень личностного развития и социализации.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реабилитационных мероприятий, лечебно-трудовой и образовательной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оснащаются мебелью и оборудованием;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предоставляемые в пользование получателям услуг мебель, одежда, обувь, постельное белье и мягкий инвентарь соответствуют нормам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320;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обучения детей навыкам самообслуживания, основам бытовой ориентации (приготовление пищи, сервировка стола, мытье посуды, уход за комнатой/помещением и иные навыки) создаются кабинеты социально-бытовой ориентации, оснащенные необходимой бытовой техникой и мебелью;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перевозке получателей услуг автомобильным транспортом для лечения, обучения, участия в культурных мероприятиях соблюдаются нормативы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Республики Казахстан под № 12221)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 № 1196 "Правил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первой медицинской помощи в экстренных случаях;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гарантированного объема бесплатной медицинской помощи;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лечебно-оздоровительных мероприятий, в том числе в организациях здравоохранения;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(при отсутствии квалифицированного специалиста – обязательное привлечение специалиста из организаций здравоохранения);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первичного медицинского осмотра и первичной санитарной обработки;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ухода получателей услуг с учетом состояния их здоровья;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первичной медико-санитарной помощи;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реабилитационных мероприятий социально-медицинского характера;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клизм);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в госпитализации и сопровождение в организации здравоохранения.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Качество предоставления социально-медицинских услуг обеспечивается путем соблюдения следующих условий: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помощи,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медицинских процедур (подкожные и внутримышечные инъекции, наложение компрессов, перевязка, раневых поверхностей, а также иных процедур, связанных со здоровьем (прием лекарств, закапывание капель и другие процедуры) осуществляются с максимальной аккуратностью и осторожностью без причинения какого-либо вреда получателям услуг;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организации своевременно организует первую медицинскую помощь в экстренных случаях;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лечебно-оздоровительных мероприятий проводится с учетом соматического состояния получателей услуг, их индивидуальных потребностей и возможностей;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госпитализация или содействие в госпитализации получателей услуг в организации здравоохранения, а также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консультаций по вопросам здорового образа жизни, обеспечивающих формирование правильного понимания и практических навыков здорового образа жизни, гигиены тела, питания и жилища, профилактики различных заболеваний, сексуального, репродуктивного поведения;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медицинском консультировании профильными специалистами, в том числе из организаций здравоохранения;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реабилитационных мероприятий социально-медицинского характера осуществляется с учетом состояния здоровья получателя услуг, обеспечивает выполнение оптимального для него комплекса медицинских мероприятий, направленных на социально-средовую ориентацию и социально-бытовую адаптацию;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медико-социального обследования, оказания квалифицированного консультирования, проведения первичного медицинского осмотра и первичной санитарной обработки обеспечивают оказание первой доврачебной помощи, первичной медико-санитарной помощи.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включают: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получателями услуг;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психологической помощи получателям услуг;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коррекция получателей услуг;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группах взаимоподдержки, клубах общения.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Качество предоставления социально-психологических услуг обеспечивается путем соблюдения следующих условий: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получателей услуг осуществляется на основе психодиагностического пакета, утверждаемого руководителем организации с целью выявления индивидуальных психологических проблем получателей услуг, уровня их социально-психологической адаптации;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коррекция как активное психологическое воздействие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позволяет привести эти показатели в соответствие с возрастными нормами и требованиями социальной среды;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тренинги, как активное психологическое воздействие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ситуаций, способных усугубить трудную жизненную ситуацию получателей услуг и оказание им необходимой в данный момент социально-психологической помощи;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психопрофилактическая работа способствует полноценному психическому развитию личности, своевременному предупреждению возможных нарушений в становлении и развитии личности получателей услуг;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группа взаимоподдержки способствует конструктивному решению межличностных проблем, повышению самооценки, усилению чувства эмпатии и близости по отношению к другим людям и миру в целом.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коррекционно-педагогическое сопровождение;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образования (среднего, средне-специального и высшего) получателей услуг с учетом их физических возможностей и умственных способностей;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в общественных местах, самоконтролю, навыкам общения;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педагогической и коррекционно-развивающей диагностики, обследования личности, уровня развития ребенка.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предоставления социально-педагогических услуг обеспечивается путем соблюдения следующих условий: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социально-педагогических проблем;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диагностика проводится для определения уровня социальной адаптации получателя услуг;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среднего, средне-специального и высшего образования включает помощь в определении форм обучения получателей услуг и оказание им практической помощи в организации обучения с учетом уровня знаний;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педагогическая коррекция обеспечивает оказание квалифицированной и эффективной педагогической помощи, направленной на повышение уровня социальной адаптированности получателя услуг;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восстановление, расширение и укрепление социально-поддерживающей сети получателя услуг обеспечивает ему внешнюю поддержку на этапе самостоятельной жизни со стороны близких родственников, друзей, значимых взрослых;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услуг, включают: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мероприятий по обучению получателей услуг доступным профессиональным навыкам;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профессии в соответствии с индивидуальными физическими и умственными способностями.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Качество предоставления социально-трудовых услуг обеспечивается путем соблюдения следующих условий: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имеющихся трудовых навыков у получателей услуг проводится специалистами организации с учҰтом их индивидуальных особенностей, физического и психического состояния получателей услуг;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профессиональным навыкам проводится на специально организованных курсах с привлечением специалистов и в специально- оборудованных кабинетах и сопровождается мероприятиями, способными помочь получателям услуг в выборе профессии.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включают: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клубной и кружковой работы;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в досуговые мероприятия, к участию в культурных мероприятиях.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Качество предоставления социально-культурных услуг обеспечивается путем соблюдения следующих условий: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расширению сферы общения.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Социально-экономические услуги, направленные на поддержание и улучшение жизненного уровня получателей услуг, включают: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выплат в соответствии с Законами Республики Казахстан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Качество предоставления социально-экономических услуг обеспечивается путем соблюдения следующего условия: содействие получателям услуг в получении льгот, пособий, компенсаций и других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Социально-правовые услуги, направленные на поддержание или изменение правового статуса, оказания гарантированной государством юридической помощи, защиты законных прав и интересов получателей услуг, включают: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и содействие в оформлении документов, имеющих юридическое значение;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привлечении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виновных в физическом и психическом насилии, совершенном над получателями услуг или членами их семьи;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органам, осуществляющим функции по опеке и попечительству в устройстве детей в семью, в том числе под опеку (попечительство), на патронатное воспитание, в приемную семью и на усыновление;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консультирование по вопросам передачи детей-сирот, детей, оставшихся без попечения родителей, под опеку и попечительство, патронат, в приемную семью и на усыновление в соответствии с Кодексом Республики Казахстан "О браке (супружестве) и семье" (далее – Кодекс);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получении гарантированной государством юридической помощи в случаях и порядке, установленном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Качество предоставления социально-правовых услуг обеспечивается путем соблюдения следующих условий: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гражданским, административным и уголовным правом с защитой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социально–правовым вопросам (гражданское, жилищное, семейное, трудовое, уголовное законодательство и по другим вопросам) дает им полное представление об интересующих их законодательных актах и правах в затрагиваемых вопросах, обеспечивает необходимую помощь в подготовке и направлении соответствующим адресатам документов (заявлений, жалоб, справок и других документов), необходимых для практического решения этих вопросов;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в оформлении документов (удостоверяющих личность, на получение положенных по законодательству льгот, пособий и других социальных выплат) обеспечивает разъяснение получателям услуг содержание необходимых документов, их предназначение,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органам, осуществляющим функции по опеке или попечительству, в устройстве детей-сирот, детей, оставшихся без попечения родителей, под опеку и попечительство, патронат, в приемную семью и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необходимых специалистов в центры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центрах оформляется книга жалоб и предложений, которая хранится у руководителя центра и предъявляется по первому требованию получателей услуг и посетителей.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центра еженедельно.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17</w:t>
            </w:r>
          </w:p>
        </w:tc>
      </w:tr>
    </w:tbl>
    <w:bookmarkStart w:name="z28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образования и защиты прав детей, предоставляемые лицами, принявшими детей-сирот и детей, оставшихся без попечения родителей, на воспитание в свои семьи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образования и науки РК от 25.06.2019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образования и защиты прав детей, предоставляемых лицами, принявшими детей-сирот и детей, оставшихся без попечения родителей, на воспитание в свои семьи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29 декабря 2008 года "О специальных социальных услугах".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качество, объем и условия предоставления специальных социальных услуг лицами, принявшими детей-сирот и детей, оставшихся без попечения родителей, на воспитание в свои семьи под опеку, попечительство, на патронатное воспитание, в приемную семью и детский дом семейного типа: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детей-сирот;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оставшихся без попечения родителей;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подозреваемых в совершении преступления, которые по условиям жизни и воспитания не могут быть оставлены в прежнем месте жительства.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лицам, предоставляющим специальные социальные услуги, относятся опекуны, попечители, патронатные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воспитатели</w:t>
      </w:r>
      <w:r>
        <w:rPr>
          <w:rFonts w:ascii="Times New Roman"/>
          <w:b w:val="false"/>
          <w:i w:val="false"/>
          <w:color w:val="000000"/>
          <w:sz w:val="28"/>
        </w:rPr>
        <w:t>, приемные родители и воспитатели детских домов семейного типа.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соблюдаются всеми лицами, принявшими детей-сирот и детей, оставшихся без попечения родителей, на воспитание в свои семьи.</w:t>
      </w:r>
    </w:p>
    <w:bookmarkEnd w:id="288"/>
    <w:bookmarkStart w:name="z29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услуг лицами, принявшими детей-сирот и детей, оставшихся без попечения родителей, на воспитание в свои семьи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специальных социальных услуг осуществляется на основании: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местных исполнительных органов об установлении опеки или попечительства для детей-сирот и детей, оставшихся без попечения родителей, в отношении получателей услуг, переданных под опеку или попечительство;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о передаче получателей услуг на патронатное воспитание, в приемную семью, в детский дом семейного типа в отношении получателей услуг, переданных на патронатное воспитание, в приемную семью или в детский дом семейного типа;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о передаче на патронатное воспитание органа, ведущего уголовный процесс в отношении детей, подозреваемых в совершении преступления, которых по условиям жизни и воспитания невозможно оставить в прежнем месте жительства.</w:t>
      </w:r>
    </w:p>
    <w:bookmarkEnd w:id="293"/>
    <w:bookmarkStart w:name="z29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лицами, принявшими детей-сирот и детей, оставшихся без попечения родителей, на воспитание в свои семьи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Социально-бытовые услуги, направленные на поддержание жизнедеятельности получателей услуг в быту включают: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общей площади жилища на одного человека в размере не менее пятнадцати квадратных метров;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для образовательных мероприятий, обучения навыкам самообслуживания, основам бытовой ориентации;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получения образования, забота о его здоровье, физическом, психическом, нравственном и духовном развитии;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одежды, обуви мягкого инвентаря, постельного белья в объеме, не менее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одеждой, обувью и мягким инвентарем, утвержденными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рационального и диетического питания;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профессионального самоопределения и творческого труда с необходимым оборудованием;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транспортных услуг при перевозке получателей услуг для лечения, обучения, участия в культурных, спортивных мероприятиях;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навыкам бытового обслуживания, поведения в быту и общественных местах;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благоприятных условий, способствующих умственному, эмоциональному, духовному и физическому развитию получателей услуг.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Качество предоставления социально-бытовых услуг обеспечивается путем соблюдения следующих условий: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жилые помещения по размерам и другим показателям (состояние зданий и помещений, их комфортность) соответствуют санитарно-гигиеническим нормам, требованиям и обеспечивают удобство пребывания получателей услуг.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предоставляемые в пользование получателям услуг мебель, одежда, обувь, постельное белье и мягкий инвентарь соответствуют нормативным документам по стандартизации в области технического регулирования, действующим на территории Республики Казахстан;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расцветке, а также санитарно-гигиеническим нормам и требованиям;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горячее питание, в том числе диетическое,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перевозке получателей услуг автомобильным транспортом для лечения, обучения, участия в культурных мероприятиях соблюдаются нормативы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автотранспортных средств,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дорожного движения.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доврачебной помощи;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гарантированного объема бесплатной медицинской помощи;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реабилитационных мероприятий;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обеспечении по заключению врачей лекарственными средствами и изделиями медицинского назначения;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медицинском консультировании профильными специалистами, в том числе из организаций здравоохранения;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вызов врача на дом и сопровождение получателей услуг в организации здравоохранения,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госпитализации и сопровождение в организации здравоохранения.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Качество предоставления социально-медицинских услуг обеспечивается путем соблюдения следующих условий: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госпитализация или содействие в госпитализации получателей услуг в организации здравоохранения, а также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бесед по вопросам здорового образа жизни, обеспечивающих формирование правильного понимания и практических навыков здорового образа жизни, гигиены тела, питания и жилища, профилактики различных заболеваний, сексуального, репродуктивного поведения;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медицинском консультировании профильными специалистами, в том числе из организаций здравоохранения.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включают: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социально-психологической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социально-психологическая поддержка членов семьи совместно проживающих с получателями услуг для обеспечения благоприятного психологического климата, профилактики и устранения конфликтных ситуации;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психологическом консультировании психологами, психотерапевтами, в том числе из организаций здравоохранения;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Качество предоставления социально-психологических услуг обеспечивается путем соблюдения следующих условий: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социально-психологическая помощь получателям услуг, в том числе беседы, общение, выслушивание, подбадривание, мотивация к активности обеспечивает оказание получателям услуг помощи по налаживанию межличностных отношений для предупреждения и преодоления конфликтов;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психологическом консультировании психологами, психотерапевтами, в том числе из организаций здравоохранения;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образования (среднего, средне-специального и высшего) получателей услуг с учетом их физических возможностей и умственных способностей;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получателей услуг основам бытовой ориентации и ручной умелости;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формированию навыков самообслуживания, личной гигиены, поведения в быту и в общественных местах, самоконтролю, навыкам общения.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Качество предоставления социально-педагогических услуг обеспечивается путем соблюдения следующих условий: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среднего, средне-специального и высшего образования включает помощь в определении форм обучения получателей услуг и оказание им практической помощи в организации обучения с учетом уровня знаний;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далее.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услуг, включают: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 детей;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проведении мероприятий по обучению получателей услуг доступным профессиональным навыкам;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профессии в соответствии с индивидуальными способностями;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привитие бытовых навыков.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Качество предоставления социально-трудовых услуг обеспечивается путем соблюдения следующих условий: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помогает получателям услуг в решении вопросов поддержания и улучшения своего материального положения и жизненного уровня семьи;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профессиональным навыкам проводится на специально организованных курсах и сопровождается мероприятиями, способными помочь получателям услуг в выборе профессии.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включают: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в досуговые мероприятия, к участию в культурных мероприятиях.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Качество предоставления социально-культурных услуг обеспечивается путем соблюдения следующих условий: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участии получателей услуг в кружках художественной самодеятельности, направленные на удовлетворение культурных и духовных потребностей и расширению сферы общения;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Социально-экономические услуги, направленные на поддержание и улучшение жизненного уровня получателей услуг, включают: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выплат в соответствии с Законами Республики Казахстан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от 28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Качество предоставления социально-экономических услуг обеспечивается путем соблюдения следующего условия: содействие получателям услуг в получении льгот, пособий, компенсаций и других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Социально-правовые услуги, направленные на поддержание или изменение правового статуса, оказания гарантированной государством юридической помощи, защиты законных прав и интересов получателей услуг, включают: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и содействие в оформлении документов, имеющих юридическое значение;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привлечении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ответственности </w:t>
      </w:r>
      <w:r>
        <w:rPr>
          <w:rFonts w:ascii="Times New Roman"/>
          <w:b w:val="false"/>
          <w:i w:val="false"/>
          <w:color w:val="000000"/>
          <w:sz w:val="28"/>
        </w:rPr>
        <w:t>лиц, виновных в физическом и психическом насилии, совершенном над получателями услуг или членами их семьи;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получении гарантированной государством юридической помощи в случаях и порядке, установленном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года, Законом Республики Казахстан от 5 июля 2018 года "Об адвокатской деятельности и юридической помощи".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Качество предоставления социально-правовых услуг обеспечивается путем соблюдения следующих условий: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гражданским, административным и уголовным правом с защитой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 и по другим вопросам) дает им полное представление об интересующих их законодательных актах и правах в затрагиваемых вопросах, обеспечивает необходимую помощь в подготовке и направлении соответствующим адресатам документов (заявлений, жалоб, справок и других документов), необходимых для практического решения этих вопросов;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в оформлении документов (удостоверяющих личность, на получение положенных по законодательству льгот, пособий и других социальных выплат) обеспечивает разъяснение получателям услуг содержание необходимых документов, их предназначение,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адресату.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