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806fc" w14:textId="2e806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учета детей-сирот и детей, оставшихся без попечения родителей, и доступа к информации о них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16 января 2015 года № 16. Зарегистрирован в Министерстве юстиции Республики Казахстан 18 февраля 2015 года № 10280.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приказа в редакции приказа Министра образования и науки РК от 17.11.2016 </w:t>
      </w:r>
      <w:r>
        <w:rPr>
          <w:rFonts w:ascii="Times New Roman"/>
          <w:b w:val="false"/>
          <w:i w:val="false"/>
          <w:color w:val="ff0000"/>
          <w:sz w:val="28"/>
        </w:rPr>
        <w:t>№ 663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117 Кодекса Республики Казахстан "О браке (супружестве) и семье"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просвещения РК от 31.03.2025 </w:t>
      </w:r>
      <w:r>
        <w:rPr>
          <w:rFonts w:ascii="Times New Roman"/>
          <w:b w:val="false"/>
          <w:i w:val="false"/>
          <w:color w:val="00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организации учета детей-сирот и детей, оставшихся без попечения родителей, и доступа к информации о них.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образования и науки РК от 17.11.2016 </w:t>
      </w:r>
      <w:r>
        <w:rPr>
          <w:rFonts w:ascii="Times New Roman"/>
          <w:b w:val="false"/>
          <w:i w:val="false"/>
          <w:color w:val="000000"/>
          <w:sz w:val="28"/>
        </w:rPr>
        <w:t>№ 663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охране прав детей Министерства образования и науки Республики Казахстан (Оразалиева З.)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порядке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образования и науки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Имангалиева Е.Н.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Саринжипов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2015 года № 16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организации учета детей-сирот и детей, оставшихся без попечения родителей, и доступа к информации о них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приказа Министра образования и науки РК от 17.11.2016 </w:t>
      </w:r>
      <w:r>
        <w:rPr>
          <w:rFonts w:ascii="Times New Roman"/>
          <w:b w:val="false"/>
          <w:i w:val="false"/>
          <w:color w:val="ff0000"/>
          <w:sz w:val="28"/>
        </w:rPr>
        <w:t>№ 663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6"/>
    <w:bookmarkStart w:name="z2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организации учета детей-сирот и детей, оставшихся без попечения родителей, и доступа к информации о них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117 Кодекса Республики Казахстан "О браке (супружестве) и семье" (далее – Кодекс) и устанавливают порядок организации учета детей-сирот, детей, оставшихся без попечения родителей, и доступа к информации о них с целью передачи их на воспитание в семью.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Министра просвещения РК от 31.03.2025 </w:t>
      </w:r>
      <w:r>
        <w:rPr>
          <w:rFonts w:ascii="Times New Roman"/>
          <w:b w:val="false"/>
          <w:i w:val="false"/>
          <w:color w:val="00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использованы следующие определения:</w:t>
      </w:r>
    </w:p>
    <w:bookmarkEnd w:id="8"/>
    <w:bookmarkStart w:name="z3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ребенок (дети), оставшийся без попечения родителей (родителя), - ребенок (дети), лишившийся попечения единственного или обоих родителей в связи с ограничением или лишением их родительских прав, признанием безвестно отсутствующими, объявлением умершими, признанием недееспособными или ограниченно дееспособными, отбыванием наказания в местах лишения свободы, уклонением от воспитания ребенка или защиты его прав и интересов, в том числе с отказом взять ребенка из воспитательной или медицинской организации, а также в иных случаях отсутствия родительского попечения и нуждающийся в обеспечении необходимой защиты его прав и интересов, предусмотренных законами Республики Казахстан;</w:t>
      </w:r>
    </w:p>
    <w:bookmarkEnd w:id="9"/>
    <w:bookmarkStart w:name="z3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ребенок-сирота (дети-сироты) - ребенок (дети), у которого умерли оба или единственный родитель;</w:t>
      </w:r>
    </w:p>
    <w:bookmarkEnd w:id="10"/>
    <w:bookmarkStart w:name="z3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Республиканский банк данных детей-сирот, детей, оставшихся без попечения родителей, и лиц, желающих принять детей на воспитание в свои семьи (далее - Республиканский банк данных) - база данных, содержащая сведения о детях-сиротах, детях, оставшихся без попечения родителей, а также о лицах, желающих принять детей-сирот, детей, оставшихся без попечения родителей, на воспитание в свои семьи;</w:t>
      </w:r>
    </w:p>
    <w:bookmarkEnd w:id="11"/>
    <w:bookmarkStart w:name="z3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первичный учет детей-сирот, детей, оставшихся без попечения родителей Республиканского банка данных – это учет детей–сирот, детей, оставшихся без попечения родителей, с момента их выявления и обеспечение его устройство в течение месяца по месту их нахождения;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5) исключен приказом Министра просвещения РК от 31.03.2025 </w:t>
      </w:r>
      <w:r>
        <w:rPr>
          <w:rFonts w:ascii="Times New Roman"/>
          <w:b w:val="false"/>
          <w:i w:val="false"/>
          <w:color w:val="00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централизованный учет детей-сирот, детей, оставшихся без попечения родителей Республиканского банка данных – это учет детей-сирот, детей, оставшихся без попечения родителей, не устроенных в течение трех месяцев с момента постановки их на первичный учет Республиканского банка данных для обеспечения их устройства на территории Республики Казахстан.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приказом Министра просвещения РК от 31.03.2025 </w:t>
      </w:r>
      <w:r>
        <w:rPr>
          <w:rFonts w:ascii="Times New Roman"/>
          <w:b w:val="false"/>
          <w:i w:val="false"/>
          <w:color w:val="00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полного и всестороннего учета детей-сирот, детей, оставшихся без попечения родителей, ведутся первичный и централизованный учеты Республиканского банка данных.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просвещения РК от 31.03.2025 </w:t>
      </w:r>
      <w:r>
        <w:rPr>
          <w:rFonts w:ascii="Times New Roman"/>
          <w:b w:val="false"/>
          <w:i w:val="false"/>
          <w:color w:val="00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организации учета детей-сирот и детей, оставшихся без попечения родителей</w:t>
      </w:r>
    </w:p>
    <w:bookmarkEnd w:id="15"/>
    <w:bookmarkStart w:name="z3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Выявление детей-сирот и детей, оставшихся без попечения родителей, осуществляется всеми физическими и юридическими лицами, которым стало известно об отсутствии родительского попечения.</w:t>
      </w:r>
    </w:p>
    <w:bookmarkEnd w:id="16"/>
    <w:bookmarkStart w:name="z3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Физические и юридические лица обязаны незамедлительно информировать органы, осуществляющие функции по опеке или попечительству (далее – органы), района, города областного значения, города республиканского значения и столицы о детях-сиротах, детях, оставшихся без попечения родителей, по месту их нахождения.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Органы при поступлении сведений о детях-сиротах, детях, оставшихся без попечения родителей, обеспечивают их размещение сроком до трех суток в организациях здравоохранения, оказывающих медицинскую помощь в стационарных условиях по месту их выявления.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приказа Министра просвещения РК от 29.08.2025 </w:t>
      </w:r>
      <w:r>
        <w:rPr>
          <w:rFonts w:ascii="Times New Roman"/>
          <w:b w:val="false"/>
          <w:i w:val="false"/>
          <w:color w:val="000000"/>
          <w:sz w:val="28"/>
        </w:rPr>
        <w:t>№ 198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Руководитель, социальный педагог (социальный работник) организации для детей-сирот и детей, оставшихся без попечения родителей (далее – социальный педагог), в течение 1 (одного) рабочего дня со дня определения ребенка в организацию формирует "График посещений" с учетом рабочих, выходных и праздничных дней, согласно трудовому законодательству для знакомства и общения с лицами, желающими принять детей на воспитание в свои семьи.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корректировки руководителем, социальным педагогом "Графика посещений" анкета ребенка направляется на согласование в орган, где в течение 1 (одного) рабочего дня орган утверждает "График посещений".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желающие принять детей на воспитание в свои семьи на основании утвержденного "Графика посещений" записываются к ребенку и получают направление на посещение ребенка с целью знакомства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5-1 в соответствии с приказом Министра образования и науки РК от 21.02.2022 </w:t>
      </w:r>
      <w:r>
        <w:rPr>
          <w:rFonts w:ascii="Times New Roman"/>
          <w:b w:val="false"/>
          <w:i w:val="false"/>
          <w:color w:val="00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приказа Министра просвещения РК от 16.02.2024 </w:t>
      </w:r>
      <w:r>
        <w:rPr>
          <w:rFonts w:ascii="Times New Roman"/>
          <w:b w:val="false"/>
          <w:i w:val="false"/>
          <w:color w:val="00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выявлении или получении информации о детях-сиротах, детях, оставшихся без попечения родителей, органы района, города областного значения, города республиканского значения и столицы в течение одного рабочего дня со дня их выявления ставят их на первичный учет Республиканского банка данных путем внесения сведений о них в анкету ребенка (в электронной форме) по форме согласно приложению 1 к настоящим Правилам и обеспечивает их устройство в семью (усыновление, опека или попечительство, патронат, приемная семья).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приказа Министра просвещения РК от 29.08.2025 </w:t>
      </w:r>
      <w:r>
        <w:rPr>
          <w:rFonts w:ascii="Times New Roman"/>
          <w:b w:val="false"/>
          <w:i w:val="false"/>
          <w:color w:val="000000"/>
          <w:sz w:val="28"/>
        </w:rPr>
        <w:t>№ 198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Орган района, города областного значения, города республиканского значения, столицы прикрепляет к анкете ребенка следующие документы при их наличии:</w:t>
      </w:r>
    </w:p>
    <w:bookmarkEnd w:id="20"/>
    <w:bookmarkStart w:name="z55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документы, удостоверяющие личность ребенка (свидетельство о рождении в электронной форме или его копия на бумажном носителе, удостоверение личности);</w:t>
      </w:r>
    </w:p>
    <w:bookmarkEnd w:id="21"/>
    <w:bookmarkStart w:name="z56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копию заключения комиссии о возможности (невозможности) выдачи разрешения о передаче детей на усыновление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и определения состава комиссии, выдающей заключение о возможности (невозможности) выдачи разрешения о передаче детей, являющихся гражданами Республики Казахстан, на усыновление, утвержденными приказом Министра образования и науки Республики Казахстан от 16 января 2015 года № 13 (зарегистрирован в Реестре государственной регистрации нормативных правовых актов за № 10288);</w:t>
      </w:r>
    </w:p>
    <w:bookmarkEnd w:id="22"/>
    <w:bookmarkStart w:name="z56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копию свидетельства или уведомление о смерти родителя (родителей) для ребенка, родитель (родители), которого умер (-ли);</w:t>
      </w:r>
    </w:p>
    <w:bookmarkEnd w:id="23"/>
    <w:bookmarkStart w:name="z56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акт о доставлении заблудившегося (подкинутого) ребенка, на заблудившегося (подкинутого) ребенка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24"/>
    <w:bookmarkStart w:name="z56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заявление об отказе от родительских прав и согласии на усыновление ребенка на ребенка, от которого отказались родители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25"/>
    <w:bookmarkStart w:name="z56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акт об оставлении ребенка в организации здравоохранения, на оставленного ребенка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26"/>
    <w:bookmarkStart w:name="z56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ходатайство о предоставлении сведений о регистрации и документировании граждан Республики Казахстан при отсутствии у ребенка документов, удостоверяющих личность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27"/>
    <w:bookmarkStart w:name="z56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ходатайство об установлении места жительства на заблудившегося (подкинутого) или оставленного ребенка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28"/>
    <w:bookmarkStart w:name="z56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акт о проведении выезда по адресу, указанному в акте о доставлении заблудившегося (подкинутого) ребенка на заблудившегося (подкинутого) ребенка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29"/>
    <w:bookmarkStart w:name="z56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справка о наличии либо отсутствии родственников у ребенка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30"/>
    <w:bookmarkStart w:name="z56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согласие руководителя организации для детей-сирот и детей, оставшихся без попечения родителей, на усыновление для воспитанников организаций для детей-сирот и детей, оставшихся без попечения родителей,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31"/>
    <w:bookmarkStart w:name="z57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расписка от родственников, граждан Республики Казахстан, проживающих на территории Республики Казахстан и за ее пределами, подтверждающих отказ от предложенных детей для усыновления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32"/>
    <w:bookmarkStart w:name="z57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заключение врача о состоянии здоровья ребенка,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33"/>
    <w:bookmarkStart w:name="z57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отчет о психологических и социальных особенностях развития ребенка в возрасте от 0 до 5 лет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34"/>
    <w:bookmarkStart w:name="z57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отчет о психологических и социальных особенностях развития ребенка в возрасте от 6 лет и старше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и.о. Министра культуры и спорта РК от 16.08.2022 </w:t>
      </w:r>
      <w:r>
        <w:rPr>
          <w:rFonts w:ascii="Times New Roman"/>
          <w:b w:val="false"/>
          <w:i w:val="false"/>
          <w:color w:val="000000"/>
          <w:sz w:val="28"/>
        </w:rPr>
        <w:t>№ 241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При установлении наличия одного из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анкета ребенка подлежит корректировке.</w:t>
      </w:r>
    </w:p>
    <w:bookmarkEnd w:id="36"/>
    <w:bookmarkStart w:name="z5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Датой постановки детей-сирот, детей, оставшихся без попечения родителей, на первичный учет Республиканского банка данных считается дата регистрации оформленной анкеты ребенка органом района, города областного значения, города республиканского значения и столицы в Республиканском банке данных.</w:t>
      </w:r>
    </w:p>
    <w:bookmarkEnd w:id="37"/>
    <w:bookmarkStart w:name="z5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Дети-сироты, дети, оставшиеся без попечения родителей, не устроенные на воспитание в семью по истечении трех месяцев со дня постановки на первичный учет Республиканского банка данных, автоматически переводятся на централизованный учет Республиканского банка данных.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приказа Министра просвещения РК от 31.03.2025 </w:t>
      </w:r>
      <w:r>
        <w:rPr>
          <w:rFonts w:ascii="Times New Roman"/>
          <w:b w:val="false"/>
          <w:i w:val="false"/>
          <w:color w:val="00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11. Исключен приказом Министра просвещения РК от 31.03.2025 </w:t>
      </w:r>
      <w:r>
        <w:rPr>
          <w:rFonts w:ascii="Times New Roman"/>
          <w:b w:val="false"/>
          <w:i w:val="false"/>
          <w:color w:val="00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12. Исключен приказом Министра просвещения РК от 31.03.2025 </w:t>
      </w:r>
      <w:r>
        <w:rPr>
          <w:rFonts w:ascii="Times New Roman"/>
          <w:b w:val="false"/>
          <w:i w:val="false"/>
          <w:color w:val="00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Анкеты детей-сирот, детей, оставшихся без попечения родителей, не устроенных на воспитание в семью (усыновление, опеку или попечительство, патронат, приемная семья) в течение трех месяцев со дня постановки на первичный учет Республиканского банка данных автоматически переводятся на централизованный учет Республиканского банка данных при наличии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приказа Министра просвещения РК от 31.03.2025 </w:t>
      </w:r>
      <w:r>
        <w:rPr>
          <w:rFonts w:ascii="Times New Roman"/>
          <w:b w:val="false"/>
          <w:i w:val="false"/>
          <w:color w:val="00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Датой постановки ребенка-сироты, ребенка, оставшегося без попечения родителей, на централизованный учет Республиканского банка данных считается дата присвоения его анкете номера централизованного учета Республиканского банка данных.</w:t>
      </w:r>
    </w:p>
    <w:bookmarkEnd w:id="40"/>
    <w:bookmarkStart w:name="z6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 централизованный учет Республиканского банка данных не ставятся дети единственный или оба родителя, которых:</w:t>
      </w:r>
    </w:p>
    <w:bookmarkEnd w:id="41"/>
    <w:bookmarkStart w:name="z6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находятся в местах лишения свободы;</w:t>
      </w:r>
    </w:p>
    <w:bookmarkEnd w:id="42"/>
    <w:bookmarkStart w:name="z6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находятся в розыске;</w:t>
      </w:r>
    </w:p>
    <w:bookmarkEnd w:id="43"/>
    <w:bookmarkStart w:name="z6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ограничены в родительских правах;</w:t>
      </w:r>
    </w:p>
    <w:bookmarkEnd w:id="44"/>
    <w:bookmarkStart w:name="z6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находятся на длительном лечении.</w:t>
      </w:r>
    </w:p>
    <w:bookmarkEnd w:id="45"/>
    <w:bookmarkStart w:name="z6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Анкеты детей родители, которых лишены родительских прав, переводятся на централизованный учет Республиканского банка данных по истечении шести месяцев со дня вступления в законную силу решения суда о лишении родительских прав.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16 - в редакции приказа Министра просвещения РК от 31.03.2025 </w:t>
      </w:r>
      <w:r>
        <w:rPr>
          <w:rFonts w:ascii="Times New Roman"/>
          <w:b w:val="false"/>
          <w:i w:val="false"/>
          <w:color w:val="00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изменении сведений о ребенке, содержащихся в его анкете в Республиканском банке данных, орган района, города областного значения, города республиканского значения, столицы по месту нахождения ребенка в течение семи рабочих дней со дня поступления сведений вносит следующие изменения в анкету ребенка:</w:t>
      </w:r>
    </w:p>
    <w:bookmarkStart w:name="z57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изменении обстоятельств утраты (отсутствия) попечения родителей (единственного родителя) детей, оставшихся без попечения родителей детей, оставшихся без попечения родителей;</w:t>
      </w:r>
    </w:p>
    <w:bookmarkEnd w:id="47"/>
    <w:bookmarkStart w:name="z57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состоянии здоровья детей, психологических и социальных особенностях развития детей;</w:t>
      </w:r>
    </w:p>
    <w:bookmarkEnd w:id="48"/>
    <w:bookmarkStart w:name="z57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переводе их из одной организации для детей, оставшихся без попечения родителей, в другую;</w:t>
      </w:r>
    </w:p>
    <w:bookmarkEnd w:id="49"/>
    <w:bookmarkStart w:name="z57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поступлении на обучение в профессиональное учебное заведение.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17 - в редакции приказа и.о. Министра просвещения РК от 16.06.2023 </w:t>
      </w:r>
      <w:r>
        <w:rPr>
          <w:rFonts w:ascii="Times New Roman"/>
          <w:b w:val="false"/>
          <w:i w:val="false"/>
          <w:color w:val="000000"/>
          <w:sz w:val="28"/>
        </w:rPr>
        <w:t>№ 171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Орган района, города областного значения, города республиканского значения, столицы по месту нахождения ребенка обновляют фотографии детей-сирот, детей, оставшихся без попечения родителей, в возрасте до трех лет – один раз в год, в возрасте от трех лет до восемнадцати лет – один раз в три года.</w:t>
      </w:r>
    </w:p>
    <w:bookmarkEnd w:id="51"/>
    <w:bookmarkStart w:name="z7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Анкеты детей-сирот, детей, оставшихся без попечения родителей, при устройстве их в семью (опека или попечительство, патронатное воспитание, усыновление, приемная семья), приобретении ими полной дееспособности до достижения совершеннолетия, достижении ими совершеннолетия, возвращении их родителям (родителю), смерти или признание их в судебном порядке безвестно отсутствующими или объявления их умершими автоматически снимаются с первичного и централизованного учета Республиканского банка данных.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19 - в редакции приказа Министра просвещения РК от 31.03.2025 </w:t>
      </w:r>
      <w:r>
        <w:rPr>
          <w:rFonts w:ascii="Times New Roman"/>
          <w:b w:val="false"/>
          <w:i w:val="false"/>
          <w:color w:val="00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доступа к информации о детях-сиротах, детях, оставшихся без попечения родителей</w:t>
      </w:r>
    </w:p>
    <w:bookmarkEnd w:id="53"/>
    <w:bookmarkStart w:name="z7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Органы и уполномоченный орган в области защиты прав детей Республики Казахстан обеспечивают защиту конфиденциальной информации о детях-сиротах, детях оставшихся без попечения родителей, находящейся в Республиканском банке данных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мая 2013 года "О персональных данных и их защите".</w:t>
      </w:r>
    </w:p>
    <w:bookmarkEnd w:id="54"/>
    <w:bookmarkStart w:name="z7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Доступ к информации о детях-сиротах, детях, оставшихся без попечения родителей, состоящих на первичном и централизованном учетах Республиканского банка данных предоставляется органами и уполномоченным органом в области защиты прав детей Республики Казахстан при письменном запросе суда, органов прокуратуры, внутренних дел, а также лицам, желающим принять детей на воспитание в свои семьи осуществляется при условии их регистрации в Республиканском банке данных и принятия обязательств о неразглашении сведений Республиканского банка данных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118-3 Кодекса.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21 - в редакции приказа Министра просвещения РК от 31.03.2025 </w:t>
      </w:r>
      <w:r>
        <w:rPr>
          <w:rFonts w:ascii="Times New Roman"/>
          <w:b w:val="false"/>
          <w:i w:val="false"/>
          <w:color w:val="00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детей-сирот и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оставшихся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родителей, и доступа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информации о них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1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Анкета ребенка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Министра просвещения РК от 31.03.2025 </w:t>
      </w:r>
      <w:r>
        <w:rPr>
          <w:rFonts w:ascii="Times New Roman"/>
          <w:b w:val="false"/>
          <w:i w:val="false"/>
          <w:color w:val="ff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0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"Основные сведения о ребенке"</w:t>
      </w:r>
    </w:p>
    <w:bookmarkEnd w:id="57"/>
    <w:bookmarkStart w:name="z60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___________________</w:t>
            </w:r>
          </w:p>
          <w:bookmarkEnd w:id="5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Гражданство_____________________________________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 установлен</w:t>
            </w:r>
          </w:p>
          <w:bookmarkEnd w:id="6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61"/>
          <w:p>
            <w:pPr>
              <w:spacing w:after="20"/>
              <w:ind w:left="20"/>
              <w:jc w:val="both"/>
            </w:pPr>
          </w:p>
          <w:bookmarkEnd w:id="6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985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5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номер___________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Прибыл из другой страны</w:t>
            </w:r>
          </w:p>
          <w:bookmarkEnd w:id="6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63"/>
          <w:p>
            <w:pPr>
              <w:spacing w:after="20"/>
              <w:ind w:left="20"/>
              <w:jc w:val="both"/>
            </w:pPr>
          </w:p>
          <w:bookmarkEnd w:id="6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985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5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Национальность ____________________________________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Архивные данные</w:t>
            </w:r>
          </w:p>
          <w:bookmarkEnd w:id="6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65"/>
          <w:p>
            <w:pPr>
              <w:spacing w:after="20"/>
              <w:ind w:left="20"/>
              <w:jc w:val="both"/>
            </w:pPr>
          </w:p>
          <w:bookmarkEnd w:id="6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985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5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Пол________________________________________________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Фамилия_________________________________</w:t>
            </w:r>
          </w:p>
          <w:bookmarkEnd w:id="6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Родной язык________________________________________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 ____________________________________</w:t>
            </w:r>
          </w:p>
          <w:bookmarkEnd w:id="6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Религиозная принадлежность__________________________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 (при его наличии)________________</w:t>
            </w:r>
          </w:p>
          <w:bookmarkEnd w:id="6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статус ребенка___________________________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 "____" _________________года</w:t>
            </w:r>
          </w:p>
          <w:bookmarkEnd w:id="6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отсутствия отца _____________________________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формы</w:t>
            </w:r>
          </w:p>
          <w:bookmarkEnd w:id="7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удочерение/усыновление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отсутствия матери ___________________________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патронатное воспитание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пособия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пособие по потере кормильца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опека (попечительство)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 семья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приемная профессиональная семья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пособие по инвалидности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взыскание алиментов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Рожден вне брака</w:t>
            </w:r>
          </w:p>
          <w:bookmarkEnd w:id="7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Новорожденный</w:t>
            </w:r>
          </w:p>
          <w:bookmarkEnd w:id="7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Повторное сиротство</w:t>
            </w:r>
          </w:p>
          <w:bookmarkEnd w:id="7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Фотография</w:t>
            </w:r>
          </w:p>
          <w:bookmarkEnd w:id="76"/>
        </w:tc>
      </w:tr>
    </w:tbl>
    <w:bookmarkStart w:name="z67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"Поставка на учет"</w:t>
      </w:r>
    </w:p>
    <w:bookmarkEnd w:id="77"/>
    <w:bookmarkStart w:name="z67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постановки на первичный учет "___" ________года</w:t>
            </w:r>
          </w:p>
          <w:bookmarkEnd w:id="7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постановки на первичный учет 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первичного учета ______________________</w:t>
            </w:r>
          </w:p>
          <w:bookmarkEnd w:id="8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постановки на централизованный учет "___" ___ года</w:t>
            </w:r>
          </w:p>
          <w:bookmarkEnd w:id="8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постановки на централизованный учет__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Откуда _______________________________________________________________________________________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(семья, родильный дом, больница, Центр адаптации несовершеннолетних, с улицы (вокзал и т.д.), приют, детский дом)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Территория 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bookmarkStart w:name="z690" w:id="84"/>
          <w:p>
            <w:pPr>
              <w:spacing w:after="20"/>
              <w:ind w:left="20"/>
              <w:jc w:val="both"/>
            </w:pPr>
          </w:p>
          <w:bookmarkEnd w:id="8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985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5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Зарубежье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bookmarkStart w:name="z693" w:id="85"/>
          <w:p>
            <w:pPr>
              <w:spacing w:after="20"/>
              <w:ind w:left="20"/>
              <w:jc w:val="both"/>
            </w:pPr>
          </w:p>
          <w:bookmarkEnd w:id="8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985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5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Автопоиск в Классификаторе административно-территориальных образований ______________________</w:t>
            </w:r>
          </w:p>
          <w:bookmarkEnd w:id="8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(микрорайон)______________________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 _________________________________________</w:t>
            </w:r>
          </w:p>
          <w:bookmarkEnd w:id="8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Район____________________________________________</w:t>
            </w:r>
          </w:p>
          <w:bookmarkEnd w:id="8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Корпус 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 (село, город) ____________________</w:t>
            </w:r>
          </w:p>
          <w:bookmarkEnd w:id="8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Квартира __________________________</w:t>
            </w:r>
          </w:p>
        </w:tc>
      </w:tr>
    </w:tbl>
    <w:bookmarkStart w:name="z70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"Родители, братья, сестры и другие родственники"</w:t>
      </w:r>
    </w:p>
    <w:bookmarkEnd w:id="90"/>
    <w:bookmarkStart w:name="z71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братьях и сестрах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биологических родителях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близких родственниках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братьях и сестрах</w:t>
            </w:r>
          </w:p>
          <w:bookmarkEnd w:id="93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 приходится брат/сестра</w:t>
            </w:r>
          </w:p>
          <w:bookmarkEnd w:id="9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Установленное лицо нет/да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Гражданство 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Воспитывались вместе</w:t>
            </w:r>
          </w:p>
          <w:bookmarkEnd w:id="9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Посещает ребенка</w:t>
            </w:r>
          </w:p>
          <w:bookmarkEnd w:id="9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Поддерживает связь с администрацией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где находится ребенок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______________________________________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 (при его наличии) 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 "_____" ____________________ года</w:t>
            </w:r>
          </w:p>
        </w:tc>
      </w:tr>
    </w:tbl>
    <w:bookmarkStart w:name="z73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прописки</w:t>
            </w:r>
          </w:p>
          <w:bookmarkEnd w:id="10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проживания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совпадает с адресов прописки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101"/>
          <w:p>
            <w:pPr>
              <w:spacing w:after="20"/>
              <w:ind w:left="20"/>
              <w:jc w:val="both"/>
            </w:pPr>
          </w:p>
          <w:bookmarkEnd w:id="10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985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5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bookmarkStart w:name="z744" w:id="102"/>
          <w:p>
            <w:pPr>
              <w:spacing w:after="20"/>
              <w:ind w:left="20"/>
              <w:jc w:val="both"/>
            </w:pPr>
          </w:p>
          <w:bookmarkEnd w:id="10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985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5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Автопоиск в Классификаторе административно-территориальных образований _______ 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область_________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Автопоиск в Классификаторе административно-территориальных образований _______ 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_________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телефон ____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 ____________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____________________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_________ дом __________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_______________ 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пункт___________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Домашний телефон_________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должность________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 _______ квартира _____</w:t>
            </w:r>
          </w:p>
          <w:bookmarkEnd w:id="10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улица______ дом __________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Мобильный телефон_______ 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Е-mail ____________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корпус________ квартира_____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7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биологических родителях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 приходится</w:t>
            </w:r>
          </w:p>
          <w:bookmarkEnd w:id="11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мать/отец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Установленное лицо нет/да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Причина отсутствия</w:t>
            </w:r>
          </w:p>
          <w:bookmarkEnd w:id="11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 (-ла)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Гражданство ________________________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идентификационный номер 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 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 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 (при его наличии) 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 "_____" _____________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7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 от ребенка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лишение родительских прав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нахождение в розыске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6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нахождение в местах заключения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нахождение на длительном лечении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ограничение в родительских правах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признан (-а) судом безвести пропавшим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 (-а) судом недееспособным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7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ребенок был отобран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неизвестно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записан со слов матери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 (-а) судом умершим (-ей)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9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Посещает ребенка</w:t>
            </w:r>
          </w:p>
          <w:bookmarkEnd w:id="11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0" w:id="119"/>
          <w:p>
            <w:pPr>
              <w:spacing w:after="20"/>
              <w:ind w:left="20"/>
              <w:jc w:val="both"/>
            </w:pPr>
          </w:p>
          <w:bookmarkEnd w:id="11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985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5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4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Поддерживает связь с администрацией учреждения, где находится ребенок</w:t>
            </w:r>
          </w:p>
          <w:bookmarkEnd w:id="12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5" w:id="121"/>
          <w:p>
            <w:pPr>
              <w:spacing w:after="20"/>
              <w:ind w:left="20"/>
              <w:jc w:val="both"/>
            </w:pPr>
          </w:p>
          <w:bookmarkEnd w:id="12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985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5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9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прописки</w:t>
            </w:r>
          </w:p>
          <w:bookmarkEnd w:id="122"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проживания совпадает с адресов прописки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6" w:id="123"/>
          <w:p>
            <w:pPr>
              <w:spacing w:after="20"/>
              <w:ind w:left="20"/>
              <w:jc w:val="both"/>
            </w:pPr>
          </w:p>
          <w:bookmarkEnd w:id="12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985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5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0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Автопоиск в Классификаторе административно-территориальных образований _______ </w:t>
            </w:r>
          </w:p>
          <w:bookmarkEnd w:id="12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Автопоиск в Классификаторе административно-территориальных образований _______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2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телефон ____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 ____________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5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область _______________ 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___________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7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_______________ 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___________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9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Домашний телефон_________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должность________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2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 _____________ улица ________ дом ____________</w:t>
            </w:r>
          </w:p>
          <w:bookmarkEnd w:id="12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3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Населенный пункт_______________ 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__________ дом ____________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5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Мобильный телефон_______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Е-mail ____________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8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 ________ квартира_____</w:t>
            </w:r>
          </w:p>
          <w:bookmarkEnd w:id="13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корпус________ квартира_____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6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близких родственниках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3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 приходится</w:t>
            </w:r>
          </w:p>
          <w:bookmarkEnd w:id="13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4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Бабушка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Дедушка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Тетя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дядя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Установленное лицо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нет/да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1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Воспитывались вместе</w:t>
            </w:r>
          </w:p>
          <w:bookmarkEnd w:id="13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Гражданство 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4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Посещает ребенка</w:t>
            </w:r>
          </w:p>
          <w:bookmarkEnd w:id="13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7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Поддерживает связь с администрацией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где находится ребенок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2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______________________________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 (при наличии) 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 "___"______________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6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прописки 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Автопоиск в Классификаторе административно-территориальных образований _______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8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проживания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совпадает с адресом прописки</w:t>
            </w:r>
          </w:p>
          <w:bookmarkStart w:name="z890" w:id="142"/>
          <w:p>
            <w:pPr>
              <w:spacing w:after="20"/>
              <w:ind w:left="20"/>
              <w:jc w:val="both"/>
            </w:pPr>
          </w:p>
          <w:bookmarkEnd w:id="14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985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5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Автопоиск в Классификаторе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административно-территориальных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образований _______ 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6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область _______________ 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___________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8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_______________ 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1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 _____________ улица ________ дом ____________</w:t>
            </w:r>
          </w:p>
          <w:bookmarkEnd w:id="14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2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Населенный пункт_______________ 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__________ дом 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5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 ________ квартира_____</w:t>
            </w:r>
          </w:p>
          <w:bookmarkEnd w:id="14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корпус________ квартира_____</w:t>
            </w:r>
          </w:p>
        </w:tc>
      </w:tr>
    </w:tbl>
    <w:bookmarkStart w:name="z90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"Медицинская карта ребенка"</w:t>
      </w:r>
    </w:p>
    <w:bookmarkEnd w:id="148"/>
    <w:bookmarkStart w:name="z90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</w:t>
      </w:r>
    </w:p>
    <w:bookmarkEnd w:id="149"/>
    <w:bookmarkStart w:name="z91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Диагноз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1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Здоров</w:t>
            </w:r>
          </w:p>
          <w:bookmarkEnd w:id="15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2" w:id="152"/>
          <w:p>
            <w:pPr>
              <w:spacing w:after="20"/>
              <w:ind w:left="20"/>
              <w:jc w:val="both"/>
            </w:pPr>
          </w:p>
          <w:bookmarkEnd w:id="15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985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5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Гидроцефалия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5" w:id="153"/>
          <w:p>
            <w:pPr>
              <w:spacing w:after="20"/>
              <w:ind w:left="20"/>
              <w:jc w:val="both"/>
            </w:pPr>
          </w:p>
          <w:bookmarkEnd w:id="15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985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5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Спастическая диплегия (синдром Литтля)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588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8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9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церебральный паралич</w:t>
            </w:r>
          </w:p>
          <w:bookmarkEnd w:id="15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0" w:id="155"/>
          <w:p>
            <w:pPr>
              <w:spacing w:after="20"/>
              <w:ind w:left="20"/>
              <w:jc w:val="both"/>
            </w:pPr>
          </w:p>
          <w:bookmarkEnd w:id="15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985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5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Функциональный систолический шум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3" w:id="156"/>
          <w:p>
            <w:pPr>
              <w:spacing w:after="20"/>
              <w:ind w:left="20"/>
              <w:jc w:val="both"/>
            </w:pPr>
          </w:p>
          <w:bookmarkEnd w:id="15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985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5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Перинатальные поражения нервной системы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588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8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7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Гипоскически-ишемическая энцифалопия</w:t>
            </w:r>
          </w:p>
          <w:bookmarkEnd w:id="15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8" w:id="158"/>
          <w:p>
            <w:pPr>
              <w:spacing w:after="20"/>
              <w:ind w:left="20"/>
              <w:jc w:val="both"/>
            </w:pPr>
          </w:p>
          <w:bookmarkEnd w:id="15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985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5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Микроцефалия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1" w:id="159"/>
          <w:p>
            <w:pPr>
              <w:spacing w:after="20"/>
              <w:ind w:left="20"/>
              <w:jc w:val="both"/>
            </w:pPr>
          </w:p>
          <w:bookmarkEnd w:id="15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985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5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Гемиплегия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588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8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5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Моноплегия</w:t>
            </w:r>
          </w:p>
          <w:bookmarkEnd w:id="16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6" w:id="161"/>
          <w:p>
            <w:pPr>
              <w:spacing w:after="20"/>
              <w:ind w:left="20"/>
              <w:jc w:val="both"/>
            </w:pPr>
          </w:p>
          <w:bookmarkEnd w:id="16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985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5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9" w:id="162"/>
          <w:p>
            <w:pPr>
              <w:spacing w:after="20"/>
              <w:ind w:left="20"/>
              <w:jc w:val="both"/>
            </w:pPr>
          </w:p>
          <w:bookmarkEnd w:id="16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985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5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Задержка речевого развития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588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8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3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Задержка психо-речевого развития</w:t>
            </w:r>
          </w:p>
          <w:bookmarkEnd w:id="16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4" w:id="164"/>
          <w:p>
            <w:pPr>
              <w:spacing w:after="20"/>
              <w:ind w:left="20"/>
              <w:jc w:val="both"/>
            </w:pPr>
          </w:p>
          <w:bookmarkEnd w:id="16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985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5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Малые аномалии развития сердца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7" w:id="165"/>
          <w:p>
            <w:pPr>
              <w:spacing w:after="20"/>
              <w:ind w:left="20"/>
              <w:jc w:val="both"/>
            </w:pPr>
          </w:p>
          <w:bookmarkEnd w:id="16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985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5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Энцефалопатия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588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8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1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Гипотрофия</w:t>
            </w:r>
          </w:p>
          <w:bookmarkEnd w:id="16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2" w:id="167"/>
          <w:p>
            <w:pPr>
              <w:spacing w:after="20"/>
              <w:ind w:left="20"/>
              <w:jc w:val="both"/>
            </w:pPr>
          </w:p>
          <w:bookmarkEnd w:id="16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985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5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Умственная отсталость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5" w:id="168"/>
          <w:p>
            <w:pPr>
              <w:spacing w:after="20"/>
              <w:ind w:left="20"/>
              <w:jc w:val="both"/>
            </w:pPr>
          </w:p>
          <w:bookmarkEnd w:id="16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985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5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Гипотирез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588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8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9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Олигодактилия</w:t>
            </w:r>
          </w:p>
          <w:bookmarkEnd w:id="16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0" w:id="170"/>
          <w:p>
            <w:pPr>
              <w:spacing w:after="20"/>
              <w:ind w:left="20"/>
              <w:jc w:val="both"/>
            </w:pPr>
          </w:p>
          <w:bookmarkEnd w:id="17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985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5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Гемангиома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3" w:id="171"/>
          <w:p>
            <w:pPr>
              <w:spacing w:after="20"/>
              <w:ind w:left="20"/>
              <w:jc w:val="both"/>
            </w:pPr>
          </w:p>
          <w:bookmarkEnd w:id="17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985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5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Эпилепсия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588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8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7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Гемимелия</w:t>
            </w:r>
          </w:p>
          <w:bookmarkEnd w:id="17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8" w:id="173"/>
          <w:p>
            <w:pPr>
              <w:spacing w:after="20"/>
              <w:ind w:left="20"/>
              <w:jc w:val="both"/>
            </w:pPr>
          </w:p>
          <w:bookmarkEnd w:id="17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985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5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Полимикрогирия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1" w:id="174"/>
          <w:p>
            <w:pPr>
              <w:spacing w:after="20"/>
              <w:ind w:left="20"/>
              <w:jc w:val="both"/>
            </w:pPr>
          </w:p>
          <w:bookmarkEnd w:id="17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985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5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Голопрозэнцефалия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588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8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5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Гипохромная анемия</w:t>
            </w:r>
          </w:p>
          <w:bookmarkEnd w:id="17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6" w:id="176"/>
          <w:p>
            <w:pPr>
              <w:spacing w:after="20"/>
              <w:ind w:left="20"/>
              <w:jc w:val="both"/>
            </w:pPr>
          </w:p>
          <w:bookmarkEnd w:id="17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985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5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Церебрастенический синдром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9" w:id="177"/>
          <w:p>
            <w:pPr>
              <w:spacing w:after="20"/>
              <w:ind w:left="20"/>
              <w:jc w:val="both"/>
            </w:pPr>
          </w:p>
          <w:bookmarkEnd w:id="17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985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5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Миотонический синдром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588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8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3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Ахондроплазия</w:t>
            </w:r>
          </w:p>
          <w:bookmarkEnd w:id="17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4" w:id="179"/>
          <w:p>
            <w:pPr>
              <w:spacing w:after="20"/>
              <w:ind w:left="20"/>
              <w:jc w:val="both"/>
            </w:pPr>
          </w:p>
          <w:bookmarkEnd w:id="17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985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5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Аллергический дерматит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7" w:id="180"/>
          <w:p>
            <w:pPr>
              <w:spacing w:after="20"/>
              <w:ind w:left="20"/>
              <w:jc w:val="both"/>
            </w:pPr>
          </w:p>
          <w:bookmarkEnd w:id="18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985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5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Аденоиды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588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8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1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Нанизм</w:t>
            </w:r>
          </w:p>
          <w:bookmarkEnd w:id="18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2" w:id="182"/>
          <w:p>
            <w:pPr>
              <w:spacing w:after="20"/>
              <w:ind w:left="20"/>
              <w:jc w:val="both"/>
            </w:pPr>
          </w:p>
          <w:bookmarkEnd w:id="18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985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5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Парез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5" w:id="183"/>
          <w:p>
            <w:pPr>
              <w:spacing w:after="20"/>
              <w:ind w:left="20"/>
              <w:jc w:val="both"/>
            </w:pPr>
          </w:p>
          <w:bookmarkEnd w:id="18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985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5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Параплегия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588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8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9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Болезнь Дауна</w:t>
            </w:r>
          </w:p>
          <w:bookmarkEnd w:id="18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0" w:id="185"/>
          <w:p>
            <w:pPr>
              <w:spacing w:after="20"/>
              <w:ind w:left="20"/>
              <w:jc w:val="both"/>
            </w:pPr>
          </w:p>
          <w:bookmarkEnd w:id="18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985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5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Тубинфицированный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3" w:id="186"/>
          <w:p>
            <w:pPr>
              <w:spacing w:after="20"/>
              <w:ind w:left="20"/>
              <w:jc w:val="both"/>
            </w:pPr>
          </w:p>
          <w:bookmarkEnd w:id="18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985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5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Инфицированный вирусом иммунодефицита человека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588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8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7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Сифилис</w:t>
            </w:r>
          </w:p>
          <w:bookmarkEnd w:id="18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8" w:id="188"/>
          <w:p>
            <w:pPr>
              <w:spacing w:after="20"/>
              <w:ind w:left="20"/>
              <w:jc w:val="both"/>
            </w:pPr>
          </w:p>
          <w:bookmarkEnd w:id="18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985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5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Герпес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1" w:id="189"/>
          <w:p>
            <w:pPr>
              <w:spacing w:after="20"/>
              <w:ind w:left="20"/>
              <w:jc w:val="both"/>
            </w:pPr>
          </w:p>
          <w:bookmarkEnd w:id="18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985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5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Расщелина твердого и мягкого неба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588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8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5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Энурез</w:t>
            </w:r>
          </w:p>
          <w:bookmarkEnd w:id="19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6" w:id="191"/>
          <w:p>
            <w:pPr>
              <w:spacing w:after="20"/>
              <w:ind w:left="20"/>
              <w:jc w:val="both"/>
            </w:pPr>
          </w:p>
          <w:bookmarkEnd w:id="19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985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5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Минимальная мозговая дисфункция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9" w:id="192"/>
          <w:p>
            <w:pPr>
              <w:spacing w:after="20"/>
              <w:ind w:left="20"/>
              <w:jc w:val="both"/>
            </w:pPr>
          </w:p>
          <w:bookmarkEnd w:id="19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985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5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Пограничная интеллектуальная недостаточность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588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8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3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Хронический гастрит</w:t>
            </w:r>
          </w:p>
          <w:bookmarkEnd w:id="19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4" w:id="194"/>
          <w:p>
            <w:pPr>
              <w:spacing w:after="20"/>
              <w:ind w:left="20"/>
              <w:jc w:val="both"/>
            </w:pPr>
          </w:p>
          <w:bookmarkEnd w:id="19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985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5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Железо-дефицитная анемия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7" w:id="195"/>
          <w:p>
            <w:pPr>
              <w:spacing w:after="20"/>
              <w:ind w:left="20"/>
              <w:jc w:val="both"/>
            </w:pPr>
          </w:p>
          <w:bookmarkEnd w:id="19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985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5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центральной нервной системы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588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8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1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диагнозы</w:t>
            </w:r>
          </w:p>
          <w:bookmarkEnd w:id="19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2" w:id="197"/>
          <w:p>
            <w:pPr>
              <w:spacing w:after="20"/>
              <w:ind w:left="20"/>
              <w:jc w:val="both"/>
            </w:pPr>
          </w:p>
          <w:bookmarkEnd w:id="19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965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96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3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Заключение врача о состоянии здоровья ребенка</w:t>
      </w:r>
    </w:p>
    <w:bookmarkEnd w:id="1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6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вынесения заключения врача</w:t>
            </w:r>
          </w:p>
          <w:bookmarkEnd w:id="19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 ______________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9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психологических и социальных особенностях развития ребенка</w:t>
            </w:r>
          </w:p>
          <w:bookmarkEnd w:id="20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0" w:id="201"/>
          <w:p>
            <w:pPr>
              <w:spacing w:after="20"/>
              <w:ind w:left="20"/>
              <w:jc w:val="both"/>
            </w:pPr>
          </w:p>
          <w:bookmarkEnd w:id="20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965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96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3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формирования отчета психолога</w:t>
            </w:r>
          </w:p>
          <w:bookmarkEnd w:id="20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 ______________ года</w:t>
            </w:r>
          </w:p>
        </w:tc>
      </w:tr>
    </w:tbl>
    <w:bookmarkStart w:name="z1046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"Сведения об имуществе"</w:t>
      </w:r>
    </w:p>
    <w:bookmarkEnd w:id="203"/>
    <w:bookmarkStart w:name="z1047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</w:t>
      </w:r>
    </w:p>
    <w:bookmarkEnd w:id="2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8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Имущество</w:t>
            </w:r>
          </w:p>
          <w:bookmarkEnd w:id="20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588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8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1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имущества: недвижимое</w:t>
            </w:r>
          </w:p>
          <w:bookmarkEnd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движимое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по имуществу: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4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</w:t>
            </w:r>
          </w:p>
          <w:bookmarkEnd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Аренда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ничего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8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Владелец имущества: Ф.И.О. (при наличии) владельца</w:t>
            </w:r>
          </w:p>
          <w:bookmarkEnd w:id="20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о договоре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bookmarkStart w:name="z1060" w:id="209"/>
          <w:p>
            <w:pPr>
              <w:spacing w:after="20"/>
              <w:ind w:left="20"/>
              <w:jc w:val="both"/>
            </w:pPr>
          </w:p>
          <w:bookmarkEnd w:id="20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965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96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3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 владения:</w:t>
            </w:r>
          </w:p>
          <w:bookmarkEnd w:id="21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праве собственностина праве общей совместной или долевой собственности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8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 возникновения: свидетельство о праве на наследство</w:t>
            </w:r>
          </w:p>
          <w:bookmarkEnd w:id="211"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дарения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купли/продажи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приватизации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аренды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2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обременения: да/нет</w:t>
            </w:r>
          </w:p>
          <w:bookmarkEnd w:id="21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6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охранного письма "____" ____________года</w:t>
            </w:r>
          </w:p>
          <w:bookmarkEnd w:id="21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0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охранного письма №________</w:t>
            </w:r>
          </w:p>
          <w:bookmarkEnd w:id="21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4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Адрес имущества</w:t>
            </w:r>
          </w:p>
          <w:bookmarkEnd w:id="21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6" w:id="216"/>
          <w:p>
            <w:pPr>
              <w:spacing w:after="20"/>
              <w:ind w:left="20"/>
              <w:jc w:val="both"/>
            </w:pPr>
          </w:p>
          <w:bookmarkEnd w:id="21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985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5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зарубежье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588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8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0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Автопоиск в Классификаторе административно-территориальных образований __________________________________________________________________</w:t>
            </w:r>
          </w:p>
          <w:bookmarkEnd w:id="217"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2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 _______________________________________</w:t>
            </w:r>
          </w:p>
          <w:bookmarkEnd w:id="218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(микрорайон) 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5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_________________________________________</w:t>
            </w:r>
          </w:p>
          <w:bookmarkEnd w:id="219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8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 (село, город) __________________</w:t>
            </w:r>
          </w:p>
          <w:bookmarkEnd w:id="220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корпус 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1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квартира _________________</w:t>
            </w:r>
          </w:p>
          <w:bookmarkEnd w:id="221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4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имущества</w:t>
            </w:r>
          </w:p>
          <w:bookmarkEnd w:id="222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5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</w:t>
            </w:r>
          </w:p>
          <w:bookmarkEnd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 долю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9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Поставлен на учет для получения жилья поставлен на учет для получения не поставлен на учет для получения</w:t>
            </w:r>
          </w:p>
          <w:bookmarkEnd w:id="224"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1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постановки на учет для получения жилья "____" __________ ___года</w:t>
            </w:r>
          </w:p>
          <w:bookmarkEnd w:id="225"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3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имущества: движимое</w:t>
            </w:r>
          </w:p>
          <w:bookmarkEnd w:id="226"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5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имущества: финансовые средства:</w:t>
            </w:r>
          </w:p>
          <w:bookmarkEnd w:id="227"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7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Владелец имущества: Фамилия имя, отчество (при его наличии) владельца</w:t>
            </w:r>
          </w:p>
          <w:bookmarkEnd w:id="228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9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Тип:</w:t>
            </w:r>
          </w:p>
          <w:bookmarkEnd w:id="22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0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Банковский счет</w:t>
            </w:r>
          </w:p>
          <w:bookmarkEnd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Пенсионные накопления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Депозит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другой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финансовой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6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счета</w:t>
            </w:r>
          </w:p>
          <w:bookmarkEnd w:id="231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финансовой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9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  <w:bookmarkEnd w:id="232"/>
        </w:tc>
      </w:tr>
    </w:tbl>
    <w:bookmarkStart w:name="z115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"Документы"</w:t>
      </w:r>
    </w:p>
    <w:bookmarkEnd w:id="233"/>
    <w:bookmarkStart w:name="z115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</w:t>
      </w:r>
    </w:p>
    <w:bookmarkEnd w:id="234"/>
    <w:bookmarkStart w:name="z115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Документы, удостоверяющие личность</w:t>
      </w:r>
    </w:p>
    <w:bookmarkEnd w:id="2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4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документа:</w:t>
            </w:r>
          </w:p>
          <w:bookmarkEnd w:id="23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5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личности</w:t>
            </w:r>
          </w:p>
          <w:bookmarkEnd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 рождении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выдан: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9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юстиции</w:t>
            </w:r>
          </w:p>
          <w:bookmarkEnd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внутренних дел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регистрации актов гражданского состояния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Регистрирующий орган иностранного государства</w:t>
            </w:r>
          </w:p>
        </w:tc>
      </w:tr>
    </w:tbl>
    <w:bookmarkStart w:name="z1165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__________________                                                            Дата выдачи "_____" ___________ ____ год</w:t>
      </w:r>
    </w:p>
    <w:bookmarkEnd w:id="239"/>
    <w:bookmarkStart w:name="z1166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Серия___________________</w:t>
      </w:r>
    </w:p>
    <w:bookmarkEnd w:id="240"/>
    <w:bookmarkStart w:name="z1167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</w:t>
      </w:r>
    </w:p>
    <w:bookmarkEnd w:id="2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выбрать файл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3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24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файла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создания</w:t>
            </w:r>
          </w:p>
        </w:tc>
      </w:tr>
    </w:tbl>
    <w:bookmarkStart w:name="z1178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документы</w:t>
      </w:r>
    </w:p>
    <w:bookmarkEnd w:id="2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9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документа</w:t>
            </w:r>
          </w:p>
          <w:bookmarkEnd w:id="24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Другой Акт о доставлении заблудшего (подкинутого) ребенка Заявление матери об отказе от родительских прав и согласии на усыновление Акт об оставлении ребенка в организации здравоохранения Ходатайство о предоставлении сведений о регистрации и документировании граждан Республики Казахстан Ходатайство об установлении места жительства Акт о проведении выезда по адресу указанному в акте о доставлении заблудившегося (подкинутого) ребенка Справка о наличии родственников у ребенка Согласие руководителя образовательной, медицинской и другой организации, в которой содержится ребенок-сирота или ребенок, оставшийся без попечения родителей Расписка от родственников, граждан Республики Казахстан, проживающих на территории Республики Казахстан и за ее пределами, подтверждающих отказ от предложенных детей для усыновления Справка, подтверждающая, что сведения об отце ребенка внесены в запись акта о рождении на основании заявления матери ребенка Свидетельство о смерти матери Свидетельство о смерти отца Решение суда Заявление отца об отказе от родительских прав и согласии на усыновление ребенка Согласие опекуна/патронатного воспитателя на усыновление ребенка в произвольной форме Согласие на публикацию производной информации в произвольной форме</w:t>
            </w:r>
          </w:p>
        </w:tc>
      </w:tr>
    </w:tbl>
    <w:bookmarkStart w:name="z118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Название: ______________________________</w:t>
      </w:r>
    </w:p>
    <w:bookmarkEnd w:id="245"/>
    <w:bookmarkStart w:name="z118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</w:t>
      </w:r>
    </w:p>
    <w:bookmarkEnd w:id="2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выбрать файл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9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24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файла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создания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4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документа</w:t>
            </w:r>
          </w:p>
          <w:bookmarkEnd w:id="24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Согласие на публикацию производной информации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"____" ________ ___ год</w:t>
            </w:r>
          </w:p>
        </w:tc>
      </w:tr>
    </w:tbl>
    <w:bookmarkStart w:name="z1198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ребенка: согласен/не согласен</w:t>
      </w:r>
    </w:p>
    <w:bookmarkEnd w:id="249"/>
    <w:bookmarkStart w:name="z1199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Название: ______________________________</w:t>
      </w:r>
    </w:p>
    <w:bookmarkEnd w:id="250"/>
    <w:bookmarkStart w:name="z1200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Приложение</w:t>
      </w:r>
    </w:p>
    <w:bookmarkEnd w:id="2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выбрать файл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6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25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файла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создания</w:t>
            </w:r>
          </w:p>
        </w:tc>
      </w:tr>
    </w:tbl>
    <w:bookmarkStart w:name="z121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"Фотоальбом"</w:t>
      </w:r>
    </w:p>
    <w:bookmarkEnd w:id="253"/>
    <w:bookmarkStart w:name="z121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</w:t>
      </w:r>
    </w:p>
    <w:bookmarkEnd w:id="254"/>
    <w:bookmarkStart w:name="z121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Загрузить фотографию</w:t>
      </w:r>
    </w:p>
    <w:bookmarkEnd w:id="2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выбрать файл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9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25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файла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создания</w:t>
            </w:r>
          </w:p>
        </w:tc>
      </w:tr>
    </w:tbl>
    <w:bookmarkStart w:name="z1224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"Учеба, хобби"___________________________________________________________________________</w:t>
      </w:r>
    </w:p>
    <w:bookmarkEnd w:id="257"/>
    <w:bookmarkStart w:name="z1225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</w:t>
      </w:r>
    </w:p>
    <w:bookmarkEnd w:id="2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6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Свойства личности</w:t>
            </w:r>
          </w:p>
          <w:bookmarkEnd w:id="25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веселый, приветливый, спокойный, уравновешенный, аккуратный, уступчивый, послушный, серьезный, чувствительный, эмоциональный, разумный, практический, гордый, самокритичный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Волевые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смелый, застенчивый, осторожный, сомневающийся, упрямый, настойчивый, решительный, независимый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1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Умственные способности</w:t>
            </w:r>
          </w:p>
          <w:bookmarkEnd w:id="26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смышленый, медленный, остроумный, начитанный, образованный, эрудит, талантливый, одаренный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Отношение к другим людям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дружелюбный, коммуникабельный, справедливый, верный, прямой, откровенный, честный, искренний, открытый, сдержанный, доверчивый, общительный, любящий, нежный, мягкий, гибкий, добродушный, требовательный, вежливый, тактичный, внимательный, воспитанный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6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Отношение к собственности</w:t>
            </w:r>
          </w:p>
          <w:bookmarkEnd w:id="26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щедрый, великодушный, бережливый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Отношение к работе, учебе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ответственный, возможно невнимательный, сознательный, внимательный, упорный, трудолюбивый, дисциплинированный, пунктуальный, сосредоточенный, обязательный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1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образования</w:t>
            </w:r>
          </w:p>
          <w:bookmarkEnd w:id="26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необучаемый, школа, высшее, средне-специальное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246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Хобби, увлечение, способности</w:t>
      </w:r>
    </w:p>
    <w:bookmarkEnd w:id="2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7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Чем любит заниматься</w:t>
            </w:r>
          </w:p>
          <w:bookmarkEnd w:id="26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8" w:id="265"/>
          <w:p>
            <w:pPr>
              <w:spacing w:after="20"/>
              <w:ind w:left="20"/>
              <w:jc w:val="both"/>
            </w:pPr>
          </w:p>
          <w:bookmarkEnd w:id="26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965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96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1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способности</w:t>
            </w:r>
          </w:p>
          <w:bookmarkEnd w:id="26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2" w:id="267"/>
          <w:p>
            <w:pPr>
              <w:spacing w:after="20"/>
              <w:ind w:left="20"/>
              <w:jc w:val="both"/>
            </w:pPr>
          </w:p>
          <w:bookmarkEnd w:id="26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965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96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55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Участвовал (-а) в самодеятельности, кружках, соревнованиях</w:t>
      </w:r>
    </w:p>
    <w:bookmarkEnd w:id="268"/>
    <w:bookmarkStart w:name="z1256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"Предлагался на усыновление"</w:t>
      </w:r>
    </w:p>
    <w:bookmarkEnd w:id="269"/>
    <w:bookmarkStart w:name="z1257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270"/>
    <w:bookmarkStart w:name="z1258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Потенциальной приемный родитель</w:t>
      </w:r>
    </w:p>
    <w:bookmarkEnd w:id="2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9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направления органа, осуществляющего функции по опеке и попечительству</w:t>
            </w:r>
          </w:p>
          <w:bookmarkEnd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выбор и подбор ребенка_________________________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анкеты кандидата 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3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направления органа, осуществляющего функции по опеке и попечительству </w:t>
            </w:r>
          </w:p>
          <w:bookmarkEnd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выбор и подбор ребенка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"_____"_______________ года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6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Гражданство _________________________</w:t>
            </w:r>
          </w:p>
          <w:bookmarkEnd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идентификационный 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 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 (при его наличии) 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 "_____" ___________ _____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7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 _________________________________________________________________</w:t>
            </w:r>
          </w:p>
          <w:bookmarkEnd w:id="275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9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прописки</w:t>
            </w:r>
          </w:p>
          <w:bookmarkEnd w:id="2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2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Территория </w:t>
            </w:r>
          </w:p>
          <w:bookmarkEnd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4" w:id="278"/>
          <w:p>
            <w:pPr>
              <w:spacing w:after="20"/>
              <w:ind w:left="20"/>
              <w:jc w:val="both"/>
            </w:pPr>
          </w:p>
          <w:bookmarkEnd w:id="27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985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5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Зарубежье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7" w:id="279"/>
          <w:p>
            <w:pPr>
              <w:spacing w:after="20"/>
              <w:ind w:left="20"/>
              <w:jc w:val="both"/>
            </w:pPr>
          </w:p>
          <w:bookmarkEnd w:id="27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985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5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1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Автопоиск в Классификаторе административно-территориальных образований _______</w:t>
            </w:r>
          </w:p>
          <w:bookmarkEnd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улица _________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3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телефон ____</w:t>
            </w:r>
          </w:p>
          <w:bookmarkEnd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 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6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 _______________ дом ___________</w:t>
            </w:r>
          </w:p>
          <w:bookmarkEnd w:id="2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7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Домашний телефон_________</w:t>
            </w:r>
          </w:p>
          <w:bookmarkEnd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0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_______________ корпус __________</w:t>
            </w:r>
          </w:p>
          <w:bookmarkEnd w:id="2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1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Мобильный телефон_______</w:t>
            </w:r>
          </w:p>
          <w:bookmarkEnd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Е-mail 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4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пункт________ квартира_____</w:t>
            </w:r>
          </w:p>
          <w:bookmarkEnd w:id="2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07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"График посещений"</w:t>
      </w:r>
    </w:p>
    <w:bookmarkEnd w:id="287"/>
    <w:bookmarkStart w:name="z1308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</w:t>
      </w:r>
    </w:p>
    <w:bookmarkEnd w:id="288"/>
    <w:bookmarkStart w:name="z1309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Добавить</w:t>
      </w:r>
    </w:p>
    <w:bookmarkEnd w:id="289"/>
    <w:bookmarkStart w:name="z1310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недели: _____________________________</w:t>
      </w:r>
    </w:p>
    <w:bookmarkEnd w:id="290"/>
    <w:bookmarkStart w:name="z1311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______ минут ______ часов</w:t>
      </w:r>
    </w:p>
    <w:bookmarkEnd w:id="291"/>
    <w:bookmarkStart w:name="z1312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по______ минут ______ часов</w:t>
      </w:r>
    </w:p>
    <w:bookmarkEnd w:id="292"/>
    <w:bookmarkStart w:name="z1313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Текущее расписание посещений</w:t>
      </w:r>
    </w:p>
    <w:bookmarkEnd w:id="293"/>
    <w:bookmarkStart w:name="z1314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"Опека и патронатное воспитание"</w:t>
      </w:r>
    </w:p>
    <w:bookmarkEnd w:id="294"/>
    <w:bookmarkStart w:name="z1315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</w:t>
      </w:r>
    </w:p>
    <w:bookmarkEnd w:id="295"/>
    <w:bookmarkStart w:name="z1316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Дата передачи под опеку или патронат "_____" ______________ года       Форма устройства: опека</w:t>
      </w:r>
    </w:p>
    <w:bookmarkEnd w:id="296"/>
    <w:bookmarkStart w:name="z1317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Дата приказа "____" __________________ года</w:t>
      </w:r>
    </w:p>
    <w:bookmarkEnd w:id="297"/>
    <w:bookmarkStart w:name="z1318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Номер приказа __________</w:t>
      </w:r>
    </w:p>
    <w:bookmarkEnd w:id="298"/>
    <w:bookmarkStart w:name="z1319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Дата заключения комиссии "_____" ________________года</w:t>
      </w:r>
    </w:p>
    <w:bookmarkEnd w:id="299"/>
    <w:bookmarkStart w:name="z1320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Номер заключения комиссии ________________</w:t>
      </w:r>
    </w:p>
    <w:bookmarkEnd w:id="300"/>
    <w:bookmarkStart w:name="z1321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опекуне ___________________________________________________________</w:t>
      </w:r>
    </w:p>
    <w:bookmarkEnd w:id="301"/>
    <w:bookmarkStart w:name="z1322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302"/>
    <w:bookmarkStart w:name="z1323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Гражданство _________________________________</w:t>
      </w:r>
    </w:p>
    <w:bookmarkEnd w:id="303"/>
    <w:bookmarkStart w:name="z1324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</w:t>
      </w:r>
    </w:p>
    <w:bookmarkEnd w:id="304"/>
    <w:bookmarkStart w:name="z1325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</w:t>
      </w:r>
    </w:p>
    <w:bookmarkEnd w:id="305"/>
    <w:bookmarkStart w:name="z1326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 _____________________________________</w:t>
      </w:r>
    </w:p>
    <w:bookmarkEnd w:id="306"/>
    <w:bookmarkStart w:name="z1327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Имя _________________________________________</w:t>
      </w:r>
    </w:p>
    <w:bookmarkEnd w:id="307"/>
    <w:bookmarkStart w:name="z1328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Отчество (при его наличии) _______________________</w:t>
      </w:r>
    </w:p>
    <w:bookmarkEnd w:id="308"/>
    <w:bookmarkStart w:name="z1329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рождения "______" ____________________ года</w:t>
      </w:r>
    </w:p>
    <w:bookmarkEnd w:id="309"/>
    <w:bookmarkStart w:name="z1330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пособия</w:t>
      </w:r>
    </w:p>
    <w:bookmarkEnd w:id="310"/>
    <w:bookmarkStart w:name="z1331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Родственник</w:t>
      </w:r>
    </w:p>
    <w:bookmarkEnd w:id="3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2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прописки</w:t>
            </w:r>
          </w:p>
          <w:bookmarkEnd w:id="31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5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Республики Казахстан</w:t>
            </w:r>
          </w:p>
          <w:bookmarkEnd w:id="31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6" w:id="314"/>
          <w:p>
            <w:pPr>
              <w:spacing w:after="20"/>
              <w:ind w:left="20"/>
              <w:jc w:val="both"/>
            </w:pPr>
          </w:p>
          <w:bookmarkEnd w:id="31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985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5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зарубежье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9" w:id="315"/>
          <w:p>
            <w:pPr>
              <w:spacing w:after="20"/>
              <w:ind w:left="20"/>
              <w:jc w:val="both"/>
            </w:pPr>
          </w:p>
          <w:bookmarkEnd w:id="31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985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5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3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Автопоиск в Классификаторе административно-территориальных образований _______ улица _________</w:t>
            </w:r>
          </w:p>
          <w:bookmarkEnd w:id="31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4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телефон ____</w:t>
            </w:r>
          </w:p>
          <w:bookmarkEnd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 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7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 _______________ дом ___________</w:t>
            </w:r>
          </w:p>
          <w:bookmarkEnd w:id="31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8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Домашний телефон_________</w:t>
            </w:r>
          </w:p>
          <w:bookmarkEnd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1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_______________ корпус __________</w:t>
            </w:r>
          </w:p>
          <w:bookmarkEnd w:id="32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2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Мобильный телефон_______</w:t>
            </w:r>
          </w:p>
          <w:bookmarkEnd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Е-mail 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5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пункт________ квартира_____</w:t>
            </w:r>
          </w:p>
          <w:bookmarkEnd w:id="32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58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Дата передачи под опеку или патронат "_____" ______________ года                         Форма устройства: патронатное воспитание</w:t>
      </w:r>
    </w:p>
    <w:bookmarkEnd w:id="323"/>
    <w:bookmarkStart w:name="z1359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Дата заключения договора "____" __________________ года</w:t>
      </w:r>
    </w:p>
    <w:bookmarkEnd w:id="324"/>
    <w:bookmarkStart w:name="z1360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Дата заключения комиссии "_____" ________________года</w:t>
      </w:r>
    </w:p>
    <w:bookmarkEnd w:id="325"/>
    <w:bookmarkStart w:name="z1361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Номер заключения комиссии ________________</w:t>
      </w:r>
    </w:p>
    <w:bookmarkEnd w:id="326"/>
    <w:bookmarkStart w:name="z1362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патронатном воспитателе _____________________________________________________ __________________________________________________________________________</w:t>
      </w:r>
    </w:p>
    <w:bookmarkEnd w:id="327"/>
    <w:bookmarkStart w:name="z1363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Гражданство _________________________________</w:t>
      </w:r>
    </w:p>
    <w:bookmarkEnd w:id="328"/>
    <w:bookmarkStart w:name="z1364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номер________________________________________</w:t>
      </w:r>
    </w:p>
    <w:bookmarkEnd w:id="329"/>
    <w:bookmarkStart w:name="z1365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 _____________________________________</w:t>
      </w:r>
    </w:p>
    <w:bookmarkEnd w:id="330"/>
    <w:bookmarkStart w:name="z1366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Имя _________________________________________</w:t>
      </w:r>
    </w:p>
    <w:bookmarkEnd w:id="331"/>
    <w:bookmarkStart w:name="z1367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Отчество (при его наличии) ______________________</w:t>
      </w:r>
    </w:p>
    <w:bookmarkEnd w:id="332"/>
    <w:bookmarkStart w:name="z1368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рождения "______" ____________________ года</w:t>
      </w:r>
    </w:p>
    <w:bookmarkEnd w:id="333"/>
    <w:bookmarkStart w:name="z1369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пособия</w:t>
      </w:r>
    </w:p>
    <w:bookmarkEnd w:id="334"/>
    <w:bookmarkStart w:name="z1370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Родственник</w:t>
      </w:r>
    </w:p>
    <w:bookmarkEnd w:id="3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1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прописки</w:t>
            </w:r>
          </w:p>
          <w:bookmarkEnd w:id="3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4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Республики Казахстан</w:t>
            </w:r>
          </w:p>
          <w:bookmarkEnd w:id="3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5" w:id="338"/>
          <w:p>
            <w:pPr>
              <w:spacing w:after="20"/>
              <w:ind w:left="20"/>
              <w:jc w:val="both"/>
            </w:pPr>
          </w:p>
          <w:bookmarkEnd w:id="33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985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5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зарубежье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8" w:id="339"/>
          <w:p>
            <w:pPr>
              <w:spacing w:after="20"/>
              <w:ind w:left="20"/>
              <w:jc w:val="both"/>
            </w:pPr>
          </w:p>
          <w:bookmarkEnd w:id="33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985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5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2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Автопоиск в Классификаторе административно-территориальных образований _______ улица _________</w:t>
            </w:r>
          </w:p>
          <w:bookmarkEnd w:id="3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3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телефон ____</w:t>
            </w:r>
          </w:p>
          <w:bookmarkEnd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 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6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 _______________ дом ___________</w:t>
            </w:r>
          </w:p>
          <w:bookmarkEnd w:id="3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7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Домашний телефон_________</w:t>
            </w:r>
          </w:p>
          <w:bookmarkEnd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0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_______________ корпус __________</w:t>
            </w:r>
          </w:p>
          <w:bookmarkEnd w:id="3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1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Мобильный телефон_______</w:t>
            </w:r>
          </w:p>
          <w:bookmarkEnd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Е-mail 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4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пункт________ квартира_____</w:t>
            </w:r>
          </w:p>
          <w:bookmarkEnd w:id="3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97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"Снятие с учета"</w:t>
      </w:r>
    </w:p>
    <w:bookmarkEnd w:id="347"/>
    <w:bookmarkStart w:name="z1398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</w:t>
      </w:r>
    </w:p>
    <w:bookmarkEnd w:id="3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9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снятия с учета "_____" _______________________ года</w:t>
            </w:r>
          </w:p>
          <w:bookmarkEnd w:id="34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0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снятия с учета:</w:t>
            </w:r>
          </w:p>
          <w:bookmarkEnd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совершеннолетия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5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смерть</w:t>
            </w:r>
          </w:p>
          <w:bookmarkEnd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родителям усыновление/удочерение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полной дееспособности</w:t>
            </w:r>
          </w:p>
        </w:tc>
      </w:tr>
    </w:tbl>
    <w:bookmarkStart w:name="z1411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"Отчеты"</w:t>
      </w:r>
    </w:p>
    <w:bookmarkEnd w:id="3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2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 отчета</w:t>
            </w:r>
          </w:p>
          <w:bookmarkEnd w:id="353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отчета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наличии)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наличии) опекунов/патронатного воспитателя, усыновителя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отчета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отчета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Осталось дней до подачи отчета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 подачи отчета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Скачать</w:t>
            </w:r>
          </w:p>
        </w:tc>
      </w:tr>
    </w:tbl>
    <w:bookmarkStart w:name="z1438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Загрузить отчет</w:t>
      </w:r>
    </w:p>
    <w:bookmarkEnd w:id="354"/>
    <w:bookmarkStart w:name="z1439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"Хронология размещения"</w:t>
      </w:r>
    </w:p>
    <w:bookmarkEnd w:id="355"/>
    <w:bookmarkStart w:name="z1440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</w:t>
      </w:r>
    </w:p>
    <w:bookmarkEnd w:id="356"/>
    <w:bookmarkStart w:name="z1441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Хронология размещения</w:t>
      </w:r>
    </w:p>
    <w:bookmarkEnd w:id="3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2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поступления</w:t>
            </w:r>
          </w:p>
          <w:bookmarkEnd w:id="35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52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"Трудоустройство, постинтернатное устройство"</w:t>
      </w:r>
    </w:p>
    <w:bookmarkEnd w:id="359"/>
    <w:bookmarkStart w:name="z1453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</w:t>
      </w:r>
    </w:p>
    <w:bookmarkEnd w:id="3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4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Учебный год _________________________________________</w:t>
            </w:r>
          </w:p>
          <w:bookmarkEnd w:id="361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6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Является выпускником:</w:t>
            </w:r>
          </w:p>
          <w:bookmarkEnd w:id="36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класса 11 (12) класса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9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Решение:</w:t>
            </w:r>
          </w:p>
          <w:bookmarkEnd w:id="36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0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продолжает обучение</w:t>
            </w:r>
          </w:p>
          <w:bookmarkEnd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причины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трудоустроен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4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Куда поступил учиться, работать</w:t>
            </w:r>
          </w:p>
          <w:bookmarkEnd w:id="36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детей-сирот и детей, оставшихся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попечения родителей,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доступа к информации о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организации)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20 ___ года</w:t>
            </w:r>
          </w:p>
        </w:tc>
      </w:tr>
    </w:tbl>
    <w:bookmarkStart w:name="z598" w:id="3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</w:t>
      </w:r>
      <w:r>
        <w:br/>
      </w:r>
      <w:r>
        <w:rPr>
          <w:rFonts w:ascii="Times New Roman"/>
          <w:b/>
          <w:i w:val="false"/>
          <w:color w:val="000000"/>
        </w:rPr>
        <w:t>на посещение ребенка с целью знакомства</w:t>
      </w:r>
    </w:p>
    <w:bookmarkEnd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1-1 в соответствии с приказом Министра просвещения РК от 16.02.2024 </w:t>
      </w:r>
      <w:r>
        <w:rPr>
          <w:rFonts w:ascii="Times New Roman"/>
          <w:b w:val="false"/>
          <w:i w:val="false"/>
          <w:color w:val="ff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Выдано кандидатам в усыновители (опекуны (попечители), патронатные воспитатели,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приемные родители), зарегистрированным в качестве кандидатов заключением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от "    "               20___ года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(фамилия,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имя,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знакомство с ребенком 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(фамилия, имя,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анкета № 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посещения ребенка: "       " 20 ____ года в 00.00 часов.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Контакты учреждения для детей-сирот и детей, оставшихся без попечения родителей,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котором находится ребенок: _________________________________.</w:t>
      </w:r>
    </w:p>
    <w:bookmarkStart w:name="z599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знакомство с ребенком состоялось, то социальный педагог (социальный работник) учреждения для детей-сирот и детей, оставшихся без попечения родителей, должен подтвердить факт знакомства до 18:30 часов текущего дня.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интересах прав детей кандидат должен принять решение в отношении ребенка до 24:00 часов текущего дня: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 продлении общения при усыновлении;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 оформлении устройства в семью согласно выбранной форме устройства (опека (попечительство), патронат и приемная семья);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либо об отказе от ребенка.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решения принятого кандидатом, в сроки, указанные в настоящем приложении, органы опеки и попечительства рассматривают это как отказ от ребенка.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социальный педагог (социальный работник) не подтвердил факт знакомства просим информировать уполномоченный орган по защите прав детей по телефонам 8 (7172) 74-23-41, 74-21-54 (с 9.00 до 18.00 часов по времени города Астаны).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детей-сирот и детей, оставшихся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попечения родителей,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доступа к информации о них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 доставлении заблудившегося (подкинутого) ребенка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и.о. Министра просвещения РК от 16.06.2023 </w:t>
      </w:r>
      <w:r>
        <w:rPr>
          <w:rFonts w:ascii="Times New Roman"/>
          <w:b w:val="false"/>
          <w:i w:val="false"/>
          <w:color w:val="ff0000"/>
          <w:sz w:val="28"/>
        </w:rPr>
        <w:t>№ 171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"____"_________20__года</w:t>
            </w:r>
          </w:p>
          <w:bookmarkEnd w:id="36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город, район _________</w:t>
            </w:r>
          </w:p>
        </w:tc>
      </w:tr>
    </w:tbl>
    <w:p>
      <w:pPr>
        <w:spacing w:after="0"/>
        <w:ind w:left="0"/>
        <w:jc w:val="both"/>
      </w:pPr>
      <w:bookmarkStart w:name="z584" w:id="369"/>
      <w:r>
        <w:rPr>
          <w:rFonts w:ascii="Times New Roman"/>
          <w:b w:val="false"/>
          <w:i w:val="false"/>
          <w:color w:val="000000"/>
          <w:sz w:val="28"/>
        </w:rPr>
        <w:t>
      Я, ___________________________________________________________________</w:t>
      </w:r>
    </w:p>
    <w:bookmarkEnd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звание,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Составил настоящий акт о том, что в ____ час. ____ мин.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подразделения органа внутренних дел)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гражданином, сотрудником органа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место работы, должность,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местожительства, телефон)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доставлен ребенок, обнаруженный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(место, время и обстоятельства обнаружения ребенка)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Приметы ребенка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(пол, примерный возраст, умеет ли говорить, национальность, особые приметы)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ребенке имеется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Удалось установить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возраст ребенка,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его родителей, лиц, их заменяющих, место жительства, работы,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родителей, другие данные, имеющие значение для дела)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(ребенок внешне здоров, болен, имеет телесные повреждения)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звание, фамилия, имя, отчество (при его наличии), составившего акт)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доставившего ребенка)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Ребенок вручен "___" ___ 20 __ года в ___ час. __ мин.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(родителям, лицам, их заменяющим)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Ребенок направлен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 здравоохранения, организации для детей-сирот, детей,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оставшихся без попечения родителей)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Ребенка принял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Сдал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 20 __ года _____ час. ____ мин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детей-сирот и детей, оставшихся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попечения родителей,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доступа к информации о них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Главному врачу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организации)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организации)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наличии), 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рождения, отношение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ребенку (мать, отец)</w:t>
            </w:r>
          </w:p>
        </w:tc>
      </w:tr>
    </w:tbl>
    <w:bookmarkStart w:name="z574" w:id="3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</w:t>
      </w:r>
      <w:r>
        <w:br/>
      </w:r>
      <w:r>
        <w:rPr>
          <w:rFonts w:ascii="Times New Roman"/>
          <w:b/>
          <w:i w:val="false"/>
          <w:color w:val="000000"/>
        </w:rPr>
        <w:t>об отказе от родительских прав и согласии на усыновление ребенка</w:t>
      </w:r>
    </w:p>
    <w:bookmarkEnd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приказа и.о. Министра просвещения РК от 16.06.2023 </w:t>
      </w:r>
      <w:r>
        <w:rPr>
          <w:rFonts w:ascii="Times New Roman"/>
          <w:b w:val="false"/>
          <w:i w:val="false"/>
          <w:color w:val="ff0000"/>
          <w:sz w:val="28"/>
        </w:rPr>
        <w:t>№ 171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585" w:id="371"/>
      <w:r>
        <w:rPr>
          <w:rFonts w:ascii="Times New Roman"/>
          <w:b w:val="false"/>
          <w:i w:val="false"/>
          <w:color w:val="000000"/>
          <w:sz w:val="28"/>
        </w:rPr>
        <w:t>
      Я, ___________________________________________________________________</w:t>
      </w:r>
    </w:p>
    <w:bookmarkEnd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Семейное положение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Фактическое место жительства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Регистрация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отказываюсь от своего ребенка, родившегося (йся)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20__года в родильном доме (иной организации здравоохранения)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населенного пункта)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причины отказа от ребенка)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передать его на государственное обеспечение и заявляю следующее: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понимаю, что мой ребенок может быть усыновлен гражданами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иностранными гражданами;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даю добровольное согласие, без применения угроз или принуждения, на усыновление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данного ребенка;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понимаю, что усыновление этого ребенка установит постоянные отношения ребенок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– родитель с его приемными родителями;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даю свое согласие в целях усыновления, которое прекращает предыдущие законные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отношения;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родитель – ребенок между ребенком и его или ее матерью и отцом.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я заявляю, что я полностью понимаю вышеуказанные утверждения.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Выбор усыновителей доверяю органам, осуществляющим функции по опеке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попечительству, претензий к усыновителям и органам, осуществляющим функции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опеке и попечительству, по подбору усыновителей иметь не буду. Правовые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последствия передачи ребенка на усыновление мне разъяснены.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учете в (не нужное зачеркнуть)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кожно-венерологическом состою (не состою, неизвестно)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психоневрологическом состою (не состою, неизвестно)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наркологическом диспансерах состою (не состою, неизвестно)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о другом родителе ребенка (указывается с согласия заявителя):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место нахождение)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Настоящее заявление написано мною добровольно.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написания заявления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полностью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 Подпись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документа, удостоверяющего личность (№, кем и когда выдано)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 заявления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 свидетеля (если требуется обстоятельствами, например, в случае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неграмотности или инвалидности людей)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Свидетельство уполномоченного лица, назначенного для удостоверения согласия.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наличии):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Должность: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заверяю, что названное или установленное выше лицо (и свидетель (и))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явилось ко мне в эту дату и подписало данный документ в моем присутствии.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наличии)) 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Юрист (подпись)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Психолог (подпись)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Лечащий врач (подпись)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в случае отказа матери от ребенка не в родильном доме необходимо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нотариально заверенное заявление в произвольной форме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детей-сирот и детей, оставшихся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попечения родителей,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доступа к информации о них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здравоохранения))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об оставлении ребенка в организации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приказа и.о. Министра просвещения РК от 16.06.2023 </w:t>
      </w:r>
      <w:r>
        <w:rPr>
          <w:rFonts w:ascii="Times New Roman"/>
          <w:b w:val="false"/>
          <w:i w:val="false"/>
          <w:color w:val="ff0000"/>
          <w:sz w:val="28"/>
        </w:rPr>
        <w:t>№ 171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586" w:id="372"/>
      <w:r>
        <w:rPr>
          <w:rFonts w:ascii="Times New Roman"/>
          <w:b w:val="false"/>
          <w:i w:val="false"/>
          <w:color w:val="000000"/>
          <w:sz w:val="28"/>
        </w:rPr>
        <w:t>
      "_____" ______________ 20___ года</w:t>
      </w:r>
    </w:p>
    <w:bookmarkEnd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имя. отчество (при его наличии) состояла в браке или нет)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"_____" ______________ года рождения, проживающая по адресу: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Прописана по адресу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с чьих слов записаны адрес, другие данные, на основании предъявленного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документа, удостоверяющего личность ____________ серия 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 _______________________________________________________________)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родила мальчика/девочку ___________ "__" ________ 20 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покинула учреждение, не оформив согласия на усыновление или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временном помещении ребенка на полное государственное обеспечение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(указать, на основании какого документа записаны фамилия, имя.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его наличии) ребенка, также есть ли сведения об отце или других родственниках).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имя. отчество (при его наличии), и другие имеющиеся данные)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Лечащий врач: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имя. отчество (при его наличии), дата,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Юрист: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имя. отчество (при его наличии, дата,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организации здравоохранения: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имя. отчество (при его наличии), дата,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детей-сирот и детей, оставшихся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попечения родителей,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доступа к информации о них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Угловой штамп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дел)</w:t>
            </w:r>
          </w:p>
        </w:tc>
      </w:tr>
    </w:tbl>
    <w:bookmarkStart w:name="z330" w:id="3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ХОДАТАЙСТВО</w:t>
      </w:r>
    </w:p>
    <w:bookmarkEnd w:id="373"/>
    <w:bookmarkStart w:name="z331" w:id="3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о предоставлении сведений о регистрации и документировании граждан Республики Казахстан</w:t>
      </w:r>
    </w:p>
    <w:bookmarkEnd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приказа и.о. Министра просвещения РК от 16.06.2023 </w:t>
      </w:r>
      <w:r>
        <w:rPr>
          <w:rFonts w:ascii="Times New Roman"/>
          <w:b w:val="false"/>
          <w:i w:val="false"/>
          <w:color w:val="ff0000"/>
          <w:sz w:val="28"/>
        </w:rPr>
        <w:t>№ 171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587" w:id="375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организации, в которой содержится ребенок)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просит Вас дать сведения о регистрации и документировании фамилия, имя,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гражданки Республики Казахстан (указать имеющиеся данные о ней),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которая оставила ребенка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необходимы для определения статуса ребенка и его дальнейшего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жизнеустройства.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Дополнительными данными не располагаем.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организации 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детей-сирот и детей, оставшихся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попечения родителей,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доступа к информации о них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Угловой штамп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дел)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ХОДАТАЙСТВО</w:t>
      </w:r>
      <w:r>
        <w:br/>
      </w:r>
      <w:r>
        <w:rPr>
          <w:rFonts w:ascii="Times New Roman"/>
          <w:b/>
          <w:i w:val="false"/>
          <w:color w:val="000000"/>
        </w:rPr>
        <w:t>об установлении места жительства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органа, делающего запрос)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6 - в редакции приказа и.о. Министра просвещения РК от 16.06.2023 </w:t>
      </w:r>
      <w:r>
        <w:rPr>
          <w:rFonts w:ascii="Times New Roman"/>
          <w:b w:val="false"/>
          <w:i w:val="false"/>
          <w:color w:val="ff0000"/>
          <w:sz w:val="28"/>
        </w:rPr>
        <w:t>№ 171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588" w:id="376"/>
      <w:r>
        <w:rPr>
          <w:rFonts w:ascii="Times New Roman"/>
          <w:b w:val="false"/>
          <w:i w:val="false"/>
          <w:color w:val="000000"/>
          <w:sz w:val="28"/>
        </w:rPr>
        <w:t>
      Органы, осуществляющие функции по опеке и попечительству, просят ориентировать</w:t>
      </w:r>
    </w:p>
    <w:bookmarkEnd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личный состав на установление места жительства гражданки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фамилия, имя,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другие имеющиеся данные о женщине, оставившей или бросившей своих детей)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территории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случае установления места жительства матери или родственников просим узнать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намерениях в отношении ребенка (взять письменное нотариально заверенное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 в произвольной форме о согласии или об отказе забрать ребенка).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сведения необходимы для подтверждения статуса ребенка и его дальнейшего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жизнеустройства.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детей-сирот и детей, оставшихся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попечения родителей,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доступа к информации о них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</w:t>
      </w:r>
      <w:r>
        <w:br/>
      </w:r>
      <w:r>
        <w:rPr>
          <w:rFonts w:ascii="Times New Roman"/>
          <w:b/>
          <w:i w:val="false"/>
          <w:color w:val="000000"/>
        </w:rPr>
        <w:t>о проведении выезда по адресу, указанному в акте о доставлении заблудившегося (подкинутого) ребенка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приказа и.о. Министра просвещения РК от 16.06.2023 </w:t>
      </w:r>
      <w:r>
        <w:rPr>
          <w:rFonts w:ascii="Times New Roman"/>
          <w:b w:val="false"/>
          <w:i w:val="false"/>
          <w:color w:val="ff0000"/>
          <w:sz w:val="28"/>
        </w:rPr>
        <w:t>№ 171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589" w:id="377"/>
      <w:r>
        <w:rPr>
          <w:rFonts w:ascii="Times New Roman"/>
          <w:b w:val="false"/>
          <w:i w:val="false"/>
          <w:color w:val="000000"/>
          <w:sz w:val="28"/>
        </w:rPr>
        <w:t>
      Дата выезда __________________________________________________________</w:t>
      </w:r>
    </w:p>
    <w:bookmarkEnd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Адрес, по которому совершен выезд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работников, занимаемая 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 органов образования, организации, в которой содержится ребенок,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социальный педагог), производивших обследование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о гражданах, проживающих по данному адресу, что им известно о матери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ребенка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другие имеющиеся ведения,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какого времени они проживают по данному адресу)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Акт обследования заверяется тремя подписями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фамилия, имя, отчество (при его наличии), должность),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круглой гербовой печатью органов образования.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детей-сирот и детей, оставшихся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попечения родителей,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доступа к информации о них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Угловой штамп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 о наличии либо отсутствии родственников у ребенка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8 - в редакции приказа и.о. Министра просвещения РК от 16.06.2023 </w:t>
      </w:r>
      <w:r>
        <w:rPr>
          <w:rFonts w:ascii="Times New Roman"/>
          <w:b w:val="false"/>
          <w:i w:val="false"/>
          <w:color w:val="ff0000"/>
          <w:sz w:val="28"/>
        </w:rPr>
        <w:t>№ 171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590" w:id="378"/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 воспитанника, дата рождения,</w:t>
      </w:r>
    </w:p>
    <w:bookmarkEnd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организации, в которой содержится)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Родственники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местонахождение, адрес проживания)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сведения взяты (личное дело воспитанника, со слов соседей, по сведениям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органов внутренних дел, других лиц)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Справка дана для представления в компетентные органы.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детей-сирот и детей, оставшихся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попечения родителей,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доступа к информации о них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Согласие</w:t>
      </w:r>
      <w:r>
        <w:br/>
      </w:r>
      <w:r>
        <w:rPr>
          <w:rFonts w:ascii="Times New Roman"/>
          <w:b/>
          <w:i w:val="false"/>
          <w:color w:val="000000"/>
        </w:rPr>
        <w:t>руководителя организации для детей-сирот и детей,</w:t>
      </w:r>
      <w:r>
        <w:br/>
      </w:r>
      <w:r>
        <w:rPr>
          <w:rFonts w:ascii="Times New Roman"/>
          <w:b/>
          <w:i w:val="false"/>
          <w:color w:val="000000"/>
        </w:rPr>
        <w:t>оставшихся без попечения родителей, на усыновление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9 - в редакции приказа и.о. Министра просвещения РК от 16.06.2023 </w:t>
      </w:r>
      <w:r>
        <w:rPr>
          <w:rFonts w:ascii="Times New Roman"/>
          <w:b w:val="false"/>
          <w:i w:val="false"/>
          <w:color w:val="ff0000"/>
          <w:sz w:val="28"/>
        </w:rPr>
        <w:t>№ 171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591" w:id="379"/>
      <w:r>
        <w:rPr>
          <w:rFonts w:ascii="Times New Roman"/>
          <w:b w:val="false"/>
          <w:i w:val="false"/>
          <w:color w:val="000000"/>
          <w:sz w:val="28"/>
        </w:rPr>
        <w:t>
      Угловой штамп</w:t>
      </w:r>
    </w:p>
    <w:bookmarkEnd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компетентные органы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образовательной, медицинской и другой организации,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которой содержится ребенок)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Дает согласие на усыновление фамилия, имя, отчество (при его наличии) ребенка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гражданами (гражданство (указывается по желанию), место проживания)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Ребенок ________________ находился в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__________ по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время пребывания никто из родителей, родственников им не интересовался.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Предлагался гражданам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фамилия, имя, отчество (при его наличии), домашний адрес, № и дату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направления органа, осуществляющего функции по опеке и попечительству,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выбор ребенка)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детей-сирот и детей, оставшихся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попечения родителей,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доступа к информации о них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</w:t>
      </w:r>
      <w:r>
        <w:br/>
      </w:r>
      <w:r>
        <w:rPr>
          <w:rFonts w:ascii="Times New Roman"/>
          <w:b/>
          <w:i w:val="false"/>
          <w:color w:val="000000"/>
        </w:rPr>
        <w:t>от граждан Республики Казахстан, проживающих на территории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и за ее пределами, подтверждающих отказ от предложенных детей для усыновления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10 - в редакции приказа и.о. Министра просвещения РК от 16.06.2023 </w:t>
      </w:r>
      <w:r>
        <w:rPr>
          <w:rFonts w:ascii="Times New Roman"/>
          <w:b w:val="false"/>
          <w:i w:val="false"/>
          <w:color w:val="ff0000"/>
          <w:sz w:val="28"/>
        </w:rPr>
        <w:t>№ 171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592" w:id="380"/>
      <w:r>
        <w:rPr>
          <w:rFonts w:ascii="Times New Roman"/>
          <w:b w:val="false"/>
          <w:i w:val="false"/>
          <w:color w:val="000000"/>
          <w:sz w:val="28"/>
        </w:rPr>
        <w:t>
      Руководителю</w:t>
      </w:r>
    </w:p>
    <w:bookmarkEnd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организации, в которой содержится ребенок)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граждан фамилия, имя, отчество (при его наличии), адрес проживания,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паспортные данные телефоны с кодом региона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 зарегистрированы в органах образования как желающие усыновить ребенка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(№ очереди и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Нам были предложены дети: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подтверждаем, что мы не изъявили желания усыновить данных детей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связи с тем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причины отказа: по состоянию здоровья, значительно отличается от нас,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имеется брат или сестра с тяжелым заболеванием, другое)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Число, подпись,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детей-сирот и детей, оставшихся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попечения родителей,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доступа к информации о них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Угловой штамп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Заключение врача о состоянии здоровья ребенка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11 - в редакции приказа и.о. Министра просвещения РК от 16.06.2023 </w:t>
      </w:r>
      <w:r>
        <w:rPr>
          <w:rFonts w:ascii="Times New Roman"/>
          <w:b w:val="false"/>
          <w:i w:val="false"/>
          <w:color w:val="ff0000"/>
          <w:sz w:val="28"/>
        </w:rPr>
        <w:t>№ 171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ребенка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 ребенка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рождения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Национальность (указывается по желанию)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матери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год рождения матери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отца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год рождения отца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детского учреждения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при рождении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при поступлении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при рождении Рост при поступлении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 беременности: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Анамнез жизни ребенка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перенесенных заболеваниях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перенесенных детских инфекционных болезнях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вакцинации ребенка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вакцинации, вид вакцины, серия, срок годности, поствакцинальная реакция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Столбняк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Коклюш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Полиомиелит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Гепатит 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Гепатит 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Дифтерия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Краснуха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Эпидемический паротит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проведенных проб на наличие туберкулезной инфицированности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вакцинации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Медицинское обследование ребенка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кг дата Рост см дата Окружность головы: см дата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 волос цвет глаз цвет кожи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объективного статуса ребенка: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психомоторного развития, поведения и навыков ребенка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Костно-мышечная система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периферических лимфатических узлов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Ротовая полость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сердечно-сосудистой системы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дыхания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брюшной полости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Наружные половые органы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Физиологические отправления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клинико-лабораторных исследований: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мочи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проведенных биохимических анализов крови на билирубин, АлТ, АсТ и тимоловую пробу с указанием даты проведения обследования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анализов на маркеры гепатита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проведенных анализов на Вирус иммунодефицита человека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мочи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на гельминты, Кал на яйца глист Соскоб на яйца остриц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Заключения специалистов: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Клинический диагноз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о состоянии здоровья: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здоровья: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физического развития: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нервно-психического развития: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93" w:id="381"/>
      <w:r>
        <w:rPr>
          <w:rFonts w:ascii="Times New Roman"/>
          <w:b w:val="false"/>
          <w:i w:val="false"/>
          <w:color w:val="000000"/>
          <w:sz w:val="28"/>
        </w:rPr>
        <w:t>
      Подпись, указание фамилия, имя, отчество при его наличии) и личная печать врача, проводившего обследование, на каждой странице.</w:t>
      </w:r>
    </w:p>
    <w:bookmarkEnd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детей-сирот и детей, оставшихся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попечения родителей,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доступа к информации о них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Угловой штамп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Отчет о психологических и социальных особенностях развития ребенка в возрасте от 0 до 5 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12 - в редакции приказа и.о. Министра просвещения РК от 16.06.2023 </w:t>
      </w:r>
      <w:r>
        <w:rPr>
          <w:rFonts w:ascii="Times New Roman"/>
          <w:b w:val="false"/>
          <w:i w:val="false"/>
          <w:color w:val="ff0000"/>
          <w:sz w:val="28"/>
        </w:rPr>
        <w:t>№ 171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от 0 до 2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с игрушками: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Глаза ребенка следят за погремушкой/ игрушкой, которые движутся перед его глазами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Контакты со взрослыми: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Ребенок улыбается при контакте с воспитателем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от 2 до 6 месяцев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с игрушками: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Ребенок держит погремушку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Ребенок играет с погремушкой: кладет ее в рот, трясет ею, перекладывает из одной руки в другую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Ребенок издает звуки при контакте с воспитателем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моторики: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Ребенок переворачивается со спины на живот с возраста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Контакты со взрослыми: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Ребенок улыбается при контакте с воспитателем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от 6 месяцев до 9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с игрушками: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Ребенок складывает кубики друг на друга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Ребенок повторяет различные сочетания гласных и согласных (ба-ба, да-да, ма-ма и т.д.)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моторики: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Ребенок сидит без опоры с возраста: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Ребенок ползает/двигается вперед с возраста: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Контакты со взрослыми: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Ребенок быстрее успокаивается, когда его держит знакомый воспитатель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от 9 месяцев до 1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с игрушками: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Ребенок осознанно играет с игрушками: толкает машинки, укладывает куклу в кровать, кормит куклу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Ребенок повторяет различные сочетания гласных и согласных (ба-ба, да-да, ма-ма и т.д.) и кроме того умеет произносить несколько отдельных слов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моторики: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Ребенок ходит, не опираясь о предметы мебели, с возраста: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Контакты со взрослыми: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Ребенок быстрее успокаивается, когда его держит знакомый воспитатель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от 1 года до 3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с игрушками: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Ребенок играет с другими детьми в ролевые игры с игрушками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Ребенок корчит гримасы, изображает людей или животных с определенными чертами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Ребенок объединяется с другими детьми во время командных игр (игры с мячом, карточные игры и т.д.)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Ребенок говорит предложениями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Ребенок понимает предлоги: "на, под, за"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Ребенок использует предлоги: "на, под, за"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моторики: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Ребенок ходит самостоятельно с возраста: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Ребенок поднимается и спускается с лестницы с помощью, с возраста: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Контакты со взрослыми: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Ребенок плачет/следует за знакомым воспитателем, когда воспитатель выходит из комнаты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Ребенок активно ищет знакомого воспитателя, когда он/ она расстроен или поранился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Ребенок ищет физического контакта со всеми взрослыми, которые входят в палату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 с другими детьми: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Ребенок проявляет интерес к другим детям, глядя или улыбаясь при виде их действий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уровень деятельности: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Пассивный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Активный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Чрезмерно активный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настроение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Спокойный, серьезный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Эмоциональный, безразличный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Суетливый, трудно успокаиваемый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Счастливый, довольный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от 3 до 5лет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Ребенок говорит в прошедшем времени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Ребенок пишет свое имя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Ребенок читает простые слова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моторики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Ребенок самостоятельно ходит, поднимается и спускается с лестницы с возраста: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Ребенок катается на велосипеде без помощи с возраста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Контакты со взрослыми: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Ребенок плачет/следует за знакомым воспитателем, когда воспитатель выходит из комнаты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Ребенок активно ищет знакомого воспитателя, когда он/она расстроен или поранился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Ребенок ищет физического контакта со всеми взрослыми, которые входят в палату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Ребенок выражает воспитателю свои эмоции словами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 с другими детьми: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Ребенок активно участвует в играх детей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Ребенку нравится играть с детьми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уровень деятельности: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Пассивный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Активный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Чрезмерно активный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настроение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Спокойный, серьезный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Эмоциональный, безразличный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Суетливый, трудно успокаиваемый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Счастливый, довольный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94" w:id="382"/>
      <w:r>
        <w:rPr>
          <w:rFonts w:ascii="Times New Roman"/>
          <w:b w:val="false"/>
          <w:i w:val="false"/>
          <w:color w:val="000000"/>
          <w:sz w:val="28"/>
        </w:rPr>
        <w:t>
      Подпись, фамилия, имя, отчество (при его наличии) и печать специалиста, заполнявшего отчет, на каждой странице.</w:t>
      </w:r>
    </w:p>
    <w:bookmarkEnd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детей-сирот и детей, оставшихся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попечения родителей,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доступа к информации о них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Угловой штамп</w:t>
            </w:r>
          </w:p>
        </w:tc>
      </w:tr>
    </w:tbl>
    <w:bookmarkStart w:name="z518" w:id="3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психологических и социальных особенностях развития ребенка в возрасте от 6 лет и старше</w:t>
      </w:r>
    </w:p>
    <w:bookmarkEnd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13 - в редакции приказа и.о. Министра просвещения РК от 16.06.2023 </w:t>
      </w:r>
      <w:r>
        <w:rPr>
          <w:rFonts w:ascii="Times New Roman"/>
          <w:b w:val="false"/>
          <w:i w:val="false"/>
          <w:color w:val="ff0000"/>
          <w:sz w:val="28"/>
        </w:rPr>
        <w:t>№ 171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умственного и физического развития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Моторика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движений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восприятия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Мимика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жестикуляция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Устная речь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Эмоциональное: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Выражение чувств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привязанностей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Умственное: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понимание + применение новых знаний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школьное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социальное, в группах – со взрослыми – с детьми/доверие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доверие к чужим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особенности ребенка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неразвитые стороны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возрастное развитие (соответствует ли своему возрасту)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 с другими детьми: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другим детям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Нравится играть с детьми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Активно участвует в играх детей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уровень деятельности: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Пассивный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Активный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Чрезмерно активный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настроение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Спокойный, серьезный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Эмоциональный, безразличный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Суетливый, трудно успокаиваемый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Счастливый, довольный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95" w:id="384"/>
      <w:r>
        <w:rPr>
          <w:rFonts w:ascii="Times New Roman"/>
          <w:b w:val="false"/>
          <w:i w:val="false"/>
          <w:color w:val="000000"/>
          <w:sz w:val="28"/>
        </w:rPr>
        <w:t>
      Подпись, фамилия, имя, отчество (при его наличии) и печать специалиста, заполнявшего отчет, на каждой странице.</w:t>
      </w:r>
    </w:p>
    <w:bookmarkEnd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Relationship Target="media/document_image_rId64.jpeg" Type="http://schemas.openxmlformats.org/officeDocument/2006/relationships/image" Id="rId64"/><Relationship Target="media/document_image_rId65.jpeg" Type="http://schemas.openxmlformats.org/officeDocument/2006/relationships/image" Id="rId65"/><Relationship Target="media/document_image_rId66.jpeg" Type="http://schemas.openxmlformats.org/officeDocument/2006/relationships/image" Id="rId66"/><Relationship Target="media/document_image_rId67.jpeg" Type="http://schemas.openxmlformats.org/officeDocument/2006/relationships/image" Id="rId67"/><Relationship Target="media/document_image_rId68.jpeg" Type="http://schemas.openxmlformats.org/officeDocument/2006/relationships/image" Id="rId68"/><Relationship Target="media/document_image_rId69.jpeg" Type="http://schemas.openxmlformats.org/officeDocument/2006/relationships/image" Id="rId69"/><Relationship Target="media/document_image_rId70.jpeg" Type="http://schemas.openxmlformats.org/officeDocument/2006/relationships/image" Id="rId70"/><Relationship Target="media/document_image_rId71.jpeg" Type="http://schemas.openxmlformats.org/officeDocument/2006/relationships/image" Id="rId71"/><Relationship Target="media/document_image_rId72.jpeg" Type="http://schemas.openxmlformats.org/officeDocument/2006/relationships/image" Id="rId72"/><Relationship Target="media/document_image_rId73.jpeg" Type="http://schemas.openxmlformats.org/officeDocument/2006/relationships/image" Id="rId7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