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2022" w14:textId="15c2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21 декабря 2015 года № 483. Зарегистрировано Департаментом юстиции Жамбылской области 21 января 2016 года № 2912. Утратило силу постановлением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Қазахстан",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 организации и финансирования общественных работ утчержденных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Шуского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"Отдел занятости и социальных программ акимата Шуского района" (Г.Керимбаева) обеспечить организацию общественных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Алихана Абилашевича Балкыбекова.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483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Шуского районного акимата Жамбылской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393"/>
        <w:gridCol w:w="2139"/>
        <w:gridCol w:w="1271"/>
        <w:gridCol w:w="1846"/>
        <w:gridCol w:w="980"/>
        <w:gridCol w:w="981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Дулатского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Жанакогамского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Коккайнарского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Тасоткельского сельского округа" Шуского района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Толебийского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Берликустемского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Шокпарского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Ески Шуского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Жанажолского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Аксуйского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Балуан Шолакского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село Конаева"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Корагатинского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село Далакайнар"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аульного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Ондирисского аульного округа"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Шуского района"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ответсвенностью "Тұрғын үй жөндеу-Шу"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санитарной очистке благоустройстве, озеленении территорий города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предприятия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 благоустройстве, озеленении территорий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