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7728" w14:textId="96c7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декабря 2015 года № 48-3. Зарегистрировано Департаментом юстиции Жамбылской области 28 декабря 2015 года № 2875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9 364 634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2 158 266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8 027 531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10 749 064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32 522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50 904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18 382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13 890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- 1 430 842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бюджета 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1 430 842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50 804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18 382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1 398 320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Шуского районного маслихата Жамбылской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05.03.2016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16.05.2016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21.07.2016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27.10.2016 </w:t>
      </w:r>
      <w:r>
        <w:rPr>
          <w:rFonts w:ascii="Times New Roman"/>
          <w:b w:val="false"/>
          <w:i w:val="false"/>
          <w:color w:val="ff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на 2015 год объем субвенции в размере 4 815 817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2016-2018 годы предусмотреть средства на выплату надбавки к заработной плате специалистам социального обеспечения, образования, культуры, спорта и ветеринарии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объем резерва местного исполнительного органа района в размере 20 000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объем выделенных денежных средств по программе аппарат акима района в городе,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целевые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Молдашева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Шуского районного маслихата Жамбылской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117"/>
        <w:gridCol w:w="1282"/>
        <w:gridCol w:w="6057"/>
        <w:gridCol w:w="2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202"/>
        <w:gridCol w:w="1379"/>
        <w:gridCol w:w="593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202"/>
        <w:gridCol w:w="1379"/>
        <w:gridCol w:w="593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5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районного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3256"/>
        <w:gridCol w:w="3256"/>
        <w:gridCol w:w="40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5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Шуского районного маслихата Жамбылской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271"/>
        <w:gridCol w:w="1646"/>
        <w:gridCol w:w="1224"/>
        <w:gridCol w:w="1221"/>
        <w:gridCol w:w="1010"/>
        <w:gridCol w:w="1222"/>
        <w:gridCol w:w="2699"/>
        <w:gridCol w:w="150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60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Шуского районного маслихата Жамбылской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4957"/>
        <w:gridCol w:w="5430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Ески-Шуского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