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0a64f" w14:textId="610a6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карантина на территории ферма Уштобе Бериккаринского сельского округа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Бериккаринского сельского округа Таласского района Жамбылской области от 23 ноября 2015 года № 8. Зарегистрировано Департаментом юстиции Жамбылской области 24 ноября 2015 года № 2824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35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ветеринарии", и на основании представления главного государственного ветеринарно-санитарного инспектора Таласского района от 23 ноября 2015 года № 316 аким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В связи с возникновением заболевания сибирской язвы на территории фермы Уштобе Бериккаринского сельского округа установить карантин на ферму Уштобе Бериккаринского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Контроль за исполнением настоящего решения возложить на главного специалиста аппарата акима Бериккаринского сельского округа Е.Д.Амантаева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3.Настоящее решение вступает в силу со дня государственной регистрации в органах юстиции и вводится в действие после дня его первого официального опубликования 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С.Талканбаев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Согласовонно: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Начальник Таласской районной теририториальной инспекций комитета ветеринарного контроля и надзора министерства сельского хозяйства Республики Казахстан       _____________Б.Акылбеков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 23 " ноября 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Начальник государственного учреждения Управление по защите прав потрибителей по Таласскому району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 Г.Маханова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 23 " ноября 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Начальник государственного учреждения "Таласский районный отдел внутренних дел Департамента внутренних дел Жамбылской области 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 А.Айхымбеков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 23 "ноября 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