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c8e" w14:textId="dee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августа 2015 года № 44-3. Зарегистрировано Департаментом юстициии Жамбылской области 19 августа 2015 года № 2725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"7 718 706" заменить цифрами "7 749 081";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"741 799" заменить цифрами "769 855";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"20 202" заменить цифрами "22 015";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"10 715" заменить цифрами "11 221";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"7 764 005" заменить цифрами "7 806 821";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"-12441";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"12441".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Тулеуишев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№40-3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4263"/>
        <w:gridCol w:w="5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2696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004"/>
        <w:gridCol w:w="1004"/>
        <w:gridCol w:w="2127"/>
        <w:gridCol w:w="6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2015 года № 41-11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2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80"/>
        <w:gridCol w:w="2489"/>
        <w:gridCol w:w="1245"/>
        <w:gridCol w:w="1826"/>
        <w:gridCol w:w="1246"/>
        <w:gridCol w:w="1246"/>
        <w:gridCol w:w="1328"/>
        <w:gridCol w:w="20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44 –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258"/>
        <w:gridCol w:w="3015"/>
        <w:gridCol w:w="570"/>
        <w:gridCol w:w="2464"/>
        <w:gridCol w:w="3017"/>
      </w:tblGrid>
      <w:tr>
        <w:trPr/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"Шакировский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"Кызылауытский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