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0618" w14:textId="f570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29 декабря 2015 года № 359. Зарегистрировано Департаментом юстиции Жамбылской области 8 февраля 2016 года № 2929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Правилами организации и финансирования общественных работ утвержденных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Коммунальному государственному учреждению "Отдел занятости и социальных программ акимата Сарысуского района" обеспечить организацию общественных работ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Кокея Олжаса Тургыновича.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 к постановлению акимата Сарысуского района от 29 декабря 2015 года №359 "Об организации общественных работ на 2015 год"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Сарысуского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 Капаров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январь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"Объединенный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города Жанатас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 Бахтияров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8 январь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№359</w:t>
            </w:r>
          </w:p>
        </w:tc>
      </w:tr>
    </w:tbl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525"/>
        <w:gridCol w:w="1244"/>
        <w:gridCol w:w="1404"/>
        <w:gridCol w:w="2039"/>
        <w:gridCol w:w="1083"/>
        <w:gridCol w:w="1083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города Жанатас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Байкадамского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Жайылминского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Жанаталапского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Игиликского сельского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Тогызкентского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Жанаарыкского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Камкалинского аульного округа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Досболского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Туркестанского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"Объединенный отдел по делам обороны города Жанатас Жамбылской области Министерства обороны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Сарысуского района Департамента внутренних дел Жамбылской области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"Жанатас Су-жылу" отдела жилищно-коммунального хозяйства, пассажирского транспорта и автомобильных дорог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"Благоустройство и озеленение"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"Сарысу сулары" отдела жилищно-коммунального хозяйства, пассажирского транспорта и автомобильных дорог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34289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