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fefc" w14:textId="881f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на договорной основе кандидатам помещений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24 февраля 2015 года № 49. Зарегистрировано Департаментом юстиции Жамбылской области 17 марта 2015 года № 2575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Д. Каипова.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Кокей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49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 избирателями на договорной основе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от 26.01.2016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 постановлением акимата Сарысуского района Жамбылской области 23.02.2016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1"/>
        <w:gridCol w:w="3247"/>
        <w:gridCol w:w="4962"/>
      </w:tblGrid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проведение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Шыганак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Жайлаукол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Досбол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Шагалалы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школа Кокдала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Тогызкент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Тугискен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Абилда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Жайылма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Маятас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Д. Сенбина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Кызылдихан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А. Буркитбаева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М. Ауезова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Арыстанды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Ушбас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Игилик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Ш. Датка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Ондирис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Саудакент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Музыкальная школа Саудакент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У.Сыздыкбайулы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