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cfc" w14:textId="1ce1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24 декабря 2014 года № 30-5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района Т. Рыскулова Жамбылской области от 23 ноября 2015 года № 37-5. Зарегистрировано Департаментом юстиции Жамбылской области 27 ноября 2015 года № 2833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2015-2017 годы" от 11 декабря 2014 года № 33-3" (зарегистрировано в реестре государственной регистрации нормативных правовых актов за № 2819)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маслихата района Т. Рыскулова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2457, опубликовано 13 января 2015 года в газете "Кұлан таңы" № 5-6-7 (7049-7051)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"6 647 981" заменить цифрами "6 671 039";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"4 382 575" заменить цифрами "4 405 633";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"6 656 966" заменить цифрами "6 680 024";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"44 400" заменить цифрами "40 918";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37-5 от 23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05"/>
        <w:gridCol w:w="1961"/>
        <w:gridCol w:w="3704"/>
        <w:gridCol w:w="20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184"/>
        <w:gridCol w:w="4499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293"/>
        <w:gridCol w:w="2293"/>
        <w:gridCol w:w="2859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028"/>
        <w:gridCol w:w="2028"/>
        <w:gridCol w:w="6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2015 год по сельским округам 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776"/>
        <w:gridCol w:w="1830"/>
        <w:gridCol w:w="986"/>
        <w:gridCol w:w="1736"/>
        <w:gridCol w:w="987"/>
        <w:gridCol w:w="987"/>
        <w:gridCol w:w="987"/>
        <w:gridCol w:w="1057"/>
        <w:gridCol w:w="1665"/>
        <w:gridCol w:w="954"/>
      </w:tblGrid>
      <w:tr>
        <w:trPr>
          <w:trHeight w:val="30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