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8418" w14:textId="bf38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декабря 2015 года № 46-4. Зарегистрировано Департаментом юстиции Жамбылской области 25 декабря 2015 года № 2869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9 394 790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1 074 179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8 293 011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–9 542 856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-47 722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6 900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-189 355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189 355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Меркенского районного маслихата Жамбылской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12.05.2016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24.06.2016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19.07.2016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;25.10.2016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;02.12.2016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объем субвенции на 2016 год, передаваемой из областного бюджета в сумме 3 953 408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от 8 июля 2005 года на 2016-2018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ветеринарии, финансируемых из районного бюджета, работающим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в сумме 15 000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не подлежащие секвестированию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трансферты органам местного самоуправление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Касым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Меркенского районного маслихата Жамбылской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3"/>
        <w:gridCol w:w="668"/>
        <w:gridCol w:w="5614"/>
        <w:gridCol w:w="4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105"/>
        <w:gridCol w:w="1723"/>
        <w:gridCol w:w="7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1908"/>
        <w:gridCol w:w="1908"/>
        <w:gridCol w:w="3224"/>
        <w:gridCol w:w="3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3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2"/>
        <w:gridCol w:w="1062"/>
        <w:gridCol w:w="1656"/>
        <w:gridCol w:w="7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1908"/>
        <w:gridCol w:w="1908"/>
        <w:gridCol w:w="3224"/>
        <w:gridCol w:w="3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4432"/>
        <w:gridCol w:w="1171"/>
        <w:gridCol w:w="4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Меркенского районного маслихата Жамбылской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265"/>
        <w:gridCol w:w="1937"/>
        <w:gridCol w:w="1033"/>
        <w:gridCol w:w="2757"/>
        <w:gridCol w:w="1959"/>
        <w:gridCol w:w="1114"/>
      </w:tblGrid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6316"/>
        <w:gridCol w:w="3672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Меркенского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Андасбатырского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