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24d4a" w14:textId="2624d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на 2016 год по Меркенскому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Меркенского районного акимата Жамбылской области от 30 октября 2015 года № 541. Зарегистрировано Департаментом юстиции Жамбылской области 19 ноября 2015 года № 2822. Утратило силу постановлением Меркенского районного акимата Жамбылской области от 9 июня 2016 года № 235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Меркенского районного акимата Жамбылской области от 09.06.2016 </w:t>
      </w:r>
      <w:r>
        <w:rPr>
          <w:rFonts w:ascii="Times New Roman"/>
          <w:b w:val="false"/>
          <w:i w:val="false"/>
          <w:color w:val="ff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и Постановлением Правительства Республики Казахстан от 19 июня 2001 года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населения", в целях организации и финансирования общественных работ для безработных, акимат Меркенского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перечень организаций, виды, объемы и конкретные условия общественных работ, размер оплаты труда участников и источники их финансирования, определить спрос и предложение на общественные работы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Коммунальному государственному учреждению "Отдел занятости и социальных программ акимата Меркенского района" обеспечить организацию общественных работ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заместителя акима района Рыскулбекова Толенды Беделбаевича.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Копбосынов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Лист согласования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акимата Меркенского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30 октября 2015 года № 541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"Об организации и финансировании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общественных работ на 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Меркенскому району"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Начальник республиканского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учреждения "Отдел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Меркенского района Жамбылской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Министерства обороны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подполковник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Нурдинов Копбосын Кенесбекович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 " 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"Отдел по чрезвычайным ситуациям" Меркенского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Департамента по чрезвычайным ситуациям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капитан противопожарной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Курбанов Рамиль Адышевич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 " 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541 от 30 октября 2015 года</w:t>
            </w:r>
          </w:p>
        </w:tc>
      </w:tr>
    </w:tbl>
    <w:bookmarkStart w:name="z2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 условия общественных работ, размеры оплаты труда участников и источники их финансирования, спрос и предложение на общественные работы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с изменениями, внесенными постановлением Меркенского районного акимата Жамбылской области от 29.01.2016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2639"/>
        <w:gridCol w:w="1772"/>
        <w:gridCol w:w="1285"/>
        <w:gridCol w:w="1866"/>
        <w:gridCol w:w="1821"/>
        <w:gridCol w:w="1109"/>
        <w:gridCol w:w="1110"/>
      </w:tblGrid>
      <w:tr>
        <w:trPr>
          <w:trHeight w:val="3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 конкретные условия обществен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Размеры оплаты труда участников и источники их финансирования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участия 1 человека на обществен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ные работы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месяц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Меркенского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 санитарной очистке, благоустройстве и озеленении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Жамбылского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 санитарной очистке, благоустройстве и озеленении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Сарымолдаевского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 санитарной очистке, благоустройстве и озеленении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Ойталского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 санитарной очистке, благоустройстве и озеленении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Андас батырского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 санитарной очистке, благоустройстве и озеленении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Акаралского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 санитарной очистке, благоустройстве и озеленении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Актоганского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 санитарной очистке, благоустройстве и озеленении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Аспаринского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 санитарной очистке, благоус-тройстве и озеленении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Акерменского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 санитарной очистке, благоустройстве и озеленении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Т. Рыскуловского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 санитарной очистке, благоустройстве и озеленении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Жанатоганского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 санитарной очистке, благоустройстве и озеленении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Кенесского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 санитарной очистке, благоустройстве и озеленении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Суратского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 санитарной очистке, благоустройстве и озеленении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Таттинского сельского округа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 санитарной очистке, благоустройстве и озеленении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"Отдел занятости и социальных программ акимата Меркенского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 санитарной очистке, благоустройстве и озеленении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"Отдел по делам обороны Меркенского района Жамбылской области" Министерства обороны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 подсобной работе, техническая помощь в оформле-нии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Чрезвычайным ситуациям Меркенского района департамента по Чрезвычайным ситуациям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в подсобной работе, техническая помощь в оформлении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