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f5ad" w14:textId="502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2014 года № 36-4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4 июня 2015 года № 40-2. Зарегистрировано Департаментом юстиции Жамбылской области 16 июня 2015 года № 2677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мая 2015 года "О внесении изменений в решение Жамбылского областного маслихата от 11 декабря 2014 года № 33-3" "Об областном бюджете на 2015-2017 годы" (зарегистрировано в Реестре государственной регистрации нормативных правовых актов № 2652)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Меркенского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2450, опубликовано 14 января 2015 года в газете "Меркі тынысы-Меркенский вестник"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"7 457 366" заменить цифрами "7 453 992";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"6 057 366" заменить цифрами "6 053 992";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"7 481 076" заменить цифрами "7 477 702";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511"/>
        <w:gridCol w:w="299"/>
        <w:gridCol w:w="511"/>
        <w:gridCol w:w="9013"/>
        <w:gridCol w:w="1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 (гор, обл значения), за исключением доходов от аренды имущества находящегося в управлении акимов гор (рай значения, села, поселка,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875"/>
        <w:gridCol w:w="1366"/>
        <w:gridCol w:w="857"/>
        <w:gridCol w:w="857"/>
        <w:gridCol w:w="857"/>
        <w:gridCol w:w="929"/>
        <w:gridCol w:w="1002"/>
        <w:gridCol w:w="1677"/>
        <w:gridCol w:w="857"/>
        <w:gridCol w:w="929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