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c006" w14:textId="1bac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ветеринарии акимата Меркенского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19 февраля 2015 года № 85. Зарегистрировано Департаментом юстиции Жамбылской области 18 марта 2015 года № 2583. Утратило силу постановлением Меркенского районного акимата Жамбылской области от 14 марта 2023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Меркенского районного акимата Жамбылской области от 14.03.2023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Указом Президента Республики Казахстан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разграничению полномочий между уровнями государственного управления Республики Казахстан"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 Положение коммунального государственного учреждения "Отдел ветеринарии акимата Меркенского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ветеринарии акимата Меркенского района"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Омирбекова Меирхана Азатовича.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85 от 19 февраля 2015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ветеринарии акимата Меркенского района"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2"/>
    <w:p>
      <w:pPr>
        <w:spacing w:after="0"/>
        <w:ind w:left="0"/>
        <w:jc w:val="both"/>
      </w:pPr>
      <w:bookmarkStart w:name="z12" w:id="3"/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ветеринарии акимата Меркенского района" является государственным органом Республики Казахстан, осуществляющим руководство в сфере ветеринарии.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ветеринарии акимата Меркенского района" не имеет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"Отдел ветеринарии акимата Меркенского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ветеринарии акимата Меркенского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ветеринарии акимата Меркенского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ветеринарии акимата Меркенского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ветеринарии акимата Меркенского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ветеринарии акимата Меркенского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ветеринарии акимата Меркенского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080400, Республика Казахстан Меркенский район, село Мерке, улица Исмаилова №169.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"Отдел ветеринарии акимата Меркенского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"Отдел ветеринарии акимата Меркенского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"Отдел ветеринарии акимата Меркенского района" осуществляется из республиканского и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"Отдел ветеринарии акимата Меркенского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ветеринарии акимата Меркенского района".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"Отдел ветеринарии акимата Меркенского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5"/>
    <w:p>
      <w:pPr>
        <w:spacing w:after="0"/>
        <w:ind w:left="0"/>
        <w:jc w:val="both"/>
      </w:pPr>
      <w:bookmarkStart w:name="z27" w:id="6"/>
      <w:r>
        <w:rPr>
          <w:rFonts w:ascii="Times New Roman"/>
          <w:b w:val="false"/>
          <w:i w:val="false"/>
          <w:color w:val="000000"/>
          <w:sz w:val="28"/>
        </w:rPr>
        <w:t>
      14. Миссия коммунального государственного учреждения "Отдел ветеринарии акимата Меркенского района":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эпизоотического благоприятного условия и ветеринарно-санитарной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 общих для человека 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 отлова и уничтожения бродячих собак и кошек,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 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ветеринарии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организация проведения мероприятий по идентификации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определение потребности в индивидуальных номерах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в интересах местного государственного управления иных полномочий, возлагаемых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инициировать приостановление действий или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 установленном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выносить предложения о создании в установленном порядке чрезвычайных противоэпизоотических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выносить в акимат района предложение об установлении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выносить в акимат района предложение о снятии ограничительных мероприятий или карантина направленного на предотвращение распространения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выносить решение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4"/>
    <w:p>
      <w:pPr>
        <w:spacing w:after="0"/>
        <w:ind w:left="0"/>
        <w:jc w:val="both"/>
      </w:pPr>
      <w:bookmarkStart w:name="z83" w:id="15"/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коммунальным государственным учреждением "Отдел ветеринарии акимата Меркенского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ветеринарии акимата Меркенского района" задач и осуществление им своих функций.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"Отдел ветеринарии акимата Меркенского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"Отдел ветеринарии акимата Меркенского района"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"Отдел ветеринарии акимата Меркенского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своего заместителя, структурных подразделений и сотрудников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сотрудников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акты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Учреждение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распоряжается имуществом Учреждения, в пределах установленных действующим законодательством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заключает договора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открывает счета в банках, совершает иные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законодательством;</w:t>
      </w:r>
    </w:p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"Отдел ветеринарии акимата Меркенского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работников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учреждения "Отдел ветеринарии акимата Меркенского района" возглавляется руководителем отдела,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7"/>
    <w:bookmarkStart w:name="z10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both"/>
      </w:pPr>
      <w:bookmarkStart w:name="z101" w:id="19"/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"Отдел ветеринарии акимата Меркенского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"Отдел ветеринарии акимата Меркенского района" формируется за счет имущества, переданного ему собственником, а также имущества (включая денежные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"Отдел ветеринарии акимата Меркенского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"Отдел ветеринарии акимата Меркенского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0"/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коммунального государственного учреждения "Отдел ветеринарии акимата Меркенского района" осуществляются в соответствии с законодательством Республики Казахстан.</w:t>
      </w:r>
    </w:p>
    <w:bookmarkEnd w:id="21"/>
    <w:bookmarkStart w:name="z10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(предприятий), находящихся в ведении коммунального государственного учреждения "Отдел ветеринарии акимата Меркенского района"</w:t>
      </w:r>
    </w:p>
    <w:bookmarkEnd w:id="22"/>
    <w:bookmarkStart w:name="z1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Коммунальное государственное предприятие на праве хозяйственного ведения "Ветеринарная служба акимата Меркенского района".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