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50737b" w14:textId="35073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коммунального государственного учреждения "Аппарат акима Меркенского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Меркенского района Жамбылской области от 30 января 2015 года № 80. Зарегистрировано Департаментом юстиции Жамбылской области 5 февраля 2015 года № 2503. Утратило силу постановлением акимата Меркенского района Жамбылской области от 21 февраля 2023 года №63</w:t>
      </w:r>
    </w:p>
    <w:p>
      <w:pPr>
        <w:spacing w:after="0"/>
        <w:ind w:left="0"/>
        <w:jc w:val="left"/>
      </w:pP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Меркенского района Жамбылской области от 21.02.2023 </w:t>
      </w:r>
      <w:r>
        <w:rPr>
          <w:rFonts w:ascii="Times New Roman"/>
          <w:b w:val="false"/>
          <w:i w:val="false"/>
          <w:color w:val="ff0000"/>
          <w:sz w:val="28"/>
        </w:rPr>
        <w:t>№ 63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и Указом Президента Республики Казахстан от 29 октября 2012 года</w:t>
      </w:r>
      <w:r>
        <w:rPr>
          <w:rFonts w:ascii="Times New Roman"/>
          <w:b w:val="false"/>
          <w:i w:val="false"/>
          <w:color w:val="000000"/>
          <w:sz w:val="28"/>
        </w:rPr>
        <w:t xml:space="preserve"> № 410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Типового положения государственного органа Республики Казахстан" акимат Меркенского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прилагаемое Положение коммунального государственного учреждения "Аппарат акима Меркенского района".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Отделу государственно-правовой и организационно-инспекторской работы аппарата акима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А.Наметкулова.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дней после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Копбосынов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80 от 30января 2015г.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</w:t>
      </w:r>
    </w:p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коммунальном государственном учреждении "Аппарат акима Меркенского района" 1. Общие положения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Коммунальное государственное учреждение "Аппарат акима Меркенского района" является государственным органом Республики Казахстан, осуществляющим руководство в сфере информационно-аналитического, организационно-правового и материально-технического обеспечение деятельности акима и акимата.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Коммунальное государственное учреждение "Аппарат акима Меркенского района" не имеет ведомств.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Коммунальное государственное учреждение "Аппарат акима Меркенского района" осуществляет свою деятельность в соответствии с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и законами Республики Казахстан, актами Президента и Правительства Республики Казахстан, иными нормативными правовыми актами, а также настоящим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Положением.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Коммунальное государственное учреждение "Аппарат акима Меркенского района"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Коммунальное государственное учреждение "Аппарат акима Меркенского района" вступает в гражданско-правовые отношения от собственного имени.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Коммунальное государственное учреждение "Аппарат акима Меркенского района Жамбылской области"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Коммунальное государственное учреждение "Аппарат акима Меркенского района" по вопросам своей компетенции в установленном законодательством порядке принимает решения, оформляемые приказами руководителя коммунального государственного учреждения "Аппарат акима Меркенского района" и другими актами, предусмотренными законодательством Республики Казахстан.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Структура и лимит штатной численности коммунального государственного учреждения "Аппарат акима Меркенского района" утверждается в соответствии с действующим законодательством.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Местонахождение юридического лица: 080500 Республика Казахстан, Жамбылская область, Меркенский район, с. Мерке, улица Исмаилова №169.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Полное наименование государственного органа: Коммунальное государственное учреждение "Аппарат акима Меркенского района".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Настоящее Положение является учредительным документом коммунального государственного учреждения "Аппарат акима Меркенского района". 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Финансирование деятельности коммунального государственного учреждения "Аппарат акима Меркенского района" осуществляется из республиканского и местного бюджета.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Коммунальному государственному учреждению "Аппарат акима Меркенского района" запрещается вступать в договорные отношения с субъектами предпринимательства на предмет выполнения обязанностей, являющихся функциями коммунального государственного учреждения "Аппарат акима Меркенского района".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коммунальному государственному учреждению "Аппарат акима Меркенского района"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государства.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Миссия коммунального государственного учреждения "Аппарат акима Меркенского района": 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осуществление информационно-аналитического, организационно-правового и материально-технического обеспечения деятельности акима и акимата района.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Задачи: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соблюдение Регламента работы акимата района;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деятельности государственных органов на территории района и обеспечение постоянного взаимодействия с местными исполнительными органами;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предусмотренные законодательством Республики Казахстан.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Функции: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проводит анализ работы исполнительных органов, финансируемых из местного бюджета, предоставляет информацию акиму, акимату района и в вышестоящие органы по запрашиваемым ими вопросам;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подготовка ежеквартального плана работы аппарата акима района;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обеспечивает освещение деятельности акима, акимата, аппарата акима района в средствах массовой информации;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обеспечивает регистрацию в органах юстиции и мониторинг правовых актов акима, акимата района;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стуктурных подразделениях аппарата акима района, исполнительных органах, финансируемых из местного бюджета и информирует по данному вопросу акима района;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планирует работу аппарата акима района, проведение заседаний акимата, совещаний, семинаров и других мероприятий, организует их подготовку и проведение;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разрабатывает проекты решений и распоряжений акима, постановлений акимата, приказов руководителя аппарата акима района;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осуществляет регистрацию и рассылку актов акима, акимата, руководителя аппарата акима района;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обеспечивает деятельность консультативно-совещательных органов при акиме и акимате, комиссий при аппарате акима района;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планирует и организует подготовку и проведение заседаний акимата района, совещаний акима района, дней акима, часов контроля, правового всеобуча и иных мероприятий, осуществляет оформление и рассылку материалов, пртоколов совещаний;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организационную и информационную связь между государственными органами района и аппаратом акима района;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осуществляет контроль за исполнением актов и поручений Президента, Правительства и центральных органов Республики Казахстан, а также акима и акимата области, района, исполнительными органами финансируемыми из местного бюджета;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организует своевременное рассмотрение акимом и членами акимата входящих документов, осуществляет их первоначальную обработку, предварительное рассмотрение, регистрацию, учет, хранение, доставку и рассылку;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осуществляет документационное обеспечение деятельности акима, акимата, аппарата акима района, в том числе секретное делопроизводство, обеспечивает в соответствии с нормативными правовыми актами режим секретности;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осуществляет мониторинг государственных услуг, оказываемых исполнительными органами, финансируемыми из местного бюджета;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осуществляет процедуру организации и проведения государственных закупок;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обеспечивает поддержку и развитие официального сайта акимата, организующего взаимодействие органов государственного управления с гражданами и организациями в условиях информационного общества;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мониторинг кадров аппарата акима района исполнительных органов, финансируемых из местного бюджета;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организует стажировку, наставничество, оценку деятельности, повышение квалификации и переподготовку государственных служащих аппарата акима района и исполнительных органов, финансируемых из местного бюджета;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организует и проводит аттестацию, конкурсный отбор, продвижение по службе, привлечение к дисциплинарной ответственности, увольнение государственных служащих аппарата акима района и исполнительных органов, финансируемых из местного бюджета;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проводит работу по повышению уровня информатизации и развитию информационных систем в районе;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обеспечивает автоматизацию процесса оказания государственных услуг в соответствии с законодательством Республики Казахстан, по согласованию с уполномоченным органом в сфере информатизации;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оказывает содействие исполнительным органам, финансируемым из местного бюджета, по развитию электронных услуг, оказываемых в соответствии с законодательством Республики Казахстан;</w:t>
      </w:r>
    </w:p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организует подготовку документов для представления к награждению государственными наградами;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обеспечивает учет и рассмотрение обращений физических и юридических лиц, организует проведение личного приема граждан акимом, заместителем акима и руководителем аппарата акима района;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реализует гендерную политику в пределах своей компетенции;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государственная регистрация актов гражданского состояния по семи видам (регистрация рождения, заключения брака, расторжения брака, установления отцовства, усыновление/удочерение, перемена фамилии, имени, отчества, смерти);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выдача повторных свидетельств, справок по регистрации актов гражданского состояния;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ведение информационной системы "РП ЗАГС", "ИИС ЦОН";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через портал электронного Правительства e.gov.kz;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информационных услуг о государственной регистрации актов гражданского состояния;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взаимодействие с государственными органами, а также предоставление списков, отчетов и сведений;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информации по запросам государственных органов, наделенных контрольными и надзорными функциями;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правовой помощи гражданам в пределах своей компетенции (по Минской, Кишиневской Конвенции);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оказание услуг по обращениям граждан;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отвечать на запросы нотариусов, адвокатов;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предоставление отчетов в органы юстиции;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запрашивать и получать от государственных органов, организаций, их должностных лиц необходимую информацию.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осуществляет иные функции в соответствии с законодательством Республики Казахстан.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Права и обязанности: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представлять интересы акима, акимата, аппарата акима района в судах, во взаимоотношениях с государственными органами, организациями по вопросам повышения эффективности управления на соответствующей территории;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пределах своей компетенции запрашивать и получать необходимую информацию, документы и иные материалы от должностных лиц государственных органов и других в пределах компетенции акима, акимата и аппарата акима района.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исполнять качественно и в срок акты и поручения Президента, Правительства Республики Казахстан и иных центральных исполнительных органов, акимов и акиматов области, района;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представлять необходимые материалы и информацию в пределах своей компетенции и в рамках законодательства в случае официального запроса об этом юридических и физических лиц;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участвовать на заседаниях акиматов различных уровней, коллегий, совещаниях местных исполнительных органов;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соблюдать нормы действующего законодательства Республики Казахстан;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давать физическим и юридическим лицам разъяснения по вопросам, отнесенным к компетенции;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проводить на постоянной основе проверки исполнения актов Президента, Правительства Республики Казахстан, акимата, акима области и района, принимать меры по устранению выявленных нарушений закона;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участвовать в разработке проектов нормативных правовых актов;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привлекать работников аппаратов акимов сельских округов, отделов и иных органов финансируемых из республиканского и местного бюджета, к участию в подготовке вопросов, вносимых на заседания акимата области и района, а также Правительства Республики Казахстан;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приобретать и осуществлять имущественные и неимущественные права;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быть истцом и ответчиком в суде от имени акимата, акима и аппарата акима;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обеспечивать соблюдение сотрудниками коммунального государственного учреждения "Аппарат акима Меркенского района" норм этики государственных служащих;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осуществлять иные права и обязанности в соответствии с законодательством Республики Казахстан.</w:t>
      </w:r>
    </w:p>
    <w:bookmarkEnd w:id="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органа.</w:t>
      </w:r>
    </w:p>
    <w:bookmarkStart w:name="z8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коммунального государственного учреждения "Аппарат акима Меркенского района" осуществляется первым руководителем, который несет персональную ответственность за выполнение возложенных на коммунальное государственное учреждение "Аппарат акима Меркенского района" задач и осуществление им своих функций.</w:t>
      </w:r>
    </w:p>
    <w:bookmarkEnd w:id="81"/>
    <w:bookmarkStart w:name="z9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коммунального государственного учреждения "Аппарат акима Меркенского района" назначается на должность и освобождается от должности акимом района.</w:t>
      </w:r>
    </w:p>
    <w:bookmarkEnd w:id="82"/>
    <w:bookmarkStart w:name="z9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Первый руководитель коммунального государственного учреждения "Аппарат акима Меркенского района" не имеет заместителей.</w:t>
      </w:r>
    </w:p>
    <w:bookmarkEnd w:id="83"/>
    <w:bookmarkStart w:name="z9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Полномочия первого руководителя коммунального государственного учреждения "Аппарат акима Меркенского района":</w:t>
      </w:r>
    </w:p>
    <w:bookmarkEnd w:id="84"/>
    <w:bookmarkStart w:name="z93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организует и руководит работой аппарата акима и несет персональную ответственность за выполнение возложенных на него функций и задач;</w:t>
      </w:r>
    </w:p>
    <w:bookmarkEnd w:id="85"/>
    <w:bookmarkStart w:name="z9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организует работу по контролю за выполнением законов Республики Казахстан, Указов Президента Республики Казахстан, постановлений Правительства Республики Казахстан, решений и распоряжений акима области и района, постановлений акимата области и района;</w:t>
      </w:r>
    </w:p>
    <w:bookmarkEnd w:id="86"/>
    <w:bookmarkStart w:name="z9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координирует работу отделов аппарата акима, аппаратов акимов сельских округов и отделов по вопросам контроля;</w:t>
      </w:r>
    </w:p>
    <w:bookmarkEnd w:id="87"/>
    <w:bookmarkStart w:name="z9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организует проведение заседаний акимата района, подготовку и проведение совещаний;</w:t>
      </w:r>
    </w:p>
    <w:bookmarkEnd w:id="88"/>
    <w:bookmarkStart w:name="z97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проводит анализ состояния исполнительской дисциплины в структурных подразделениях аппарата акима района и исполнительных органов, финансируемых из местного бюджета, информирует акима района;</w:t>
      </w:r>
    </w:p>
    <w:bookmarkEnd w:id="89"/>
    <w:bookmarkStart w:name="z98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ведет переписку с государственными органами, иными организациями по вопросам, входящим в компетенцию и не требующим решения акима района;</w:t>
      </w:r>
    </w:p>
    <w:bookmarkEnd w:id="90"/>
    <w:bookmarkStart w:name="z99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проводит личный прием граждан согласно графика приема, рассматривает в установленные законодательством сроки обращения физических и юридических лиц, принимает по ним меры;</w:t>
      </w:r>
    </w:p>
    <w:bookmarkEnd w:id="91"/>
    <w:bookmarkStart w:name="z100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установленном законодательством порядке принимает, увольняет, привлекает к дисциплинарной ответственности работников, принятых по трудовому договору, решает вопросы поощрения, оказания материальной помощи и наложения дисциплинарных взысканий, оформляет командировочные документы, представляет ежегодные трудовые отпуска;</w:t>
      </w:r>
    </w:p>
    <w:bookmarkEnd w:id="92"/>
    <w:bookmarkStart w:name="z101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издает приказы и дает указания, обязательные для исполнения работниками аппарата акима района, подписывает служебную документацию в пределах компетенции;</w:t>
      </w:r>
    </w:p>
    <w:bookmarkEnd w:id="93"/>
    <w:bookmarkStart w:name="z102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образует рабочие группы для разработки проектов нормативных правовых актов, программ и других документов;</w:t>
      </w:r>
    </w:p>
    <w:bookmarkEnd w:id="94"/>
    <w:bookmarkStart w:name="z10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в пределах своей компетенции распоряжается денежными средствами аппарата акима района, осуществляет контроль за целевым использованием бюджетных средств, имеет право подписи на финансовых документах;</w:t>
      </w:r>
    </w:p>
    <w:bookmarkEnd w:id="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обеспечивает соблюдение установленного Регламентом акимата района порядка прохождения и утверждения вносимых на рассмотрение акимата и акима района вопросов, проектов постановлений акимата района, решений и распоряжений акима района;</w:t>
      </w:r>
    </w:p>
    <w:bookmarkStart w:name="z10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устанавливает внутренний трудовой распорядок в аппарате акима района;</w:t>
      </w:r>
    </w:p>
    <w:bookmarkEnd w:id="96"/>
    <w:bookmarkStart w:name="z10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утверждает смету расходов аппарата акима района;</w:t>
      </w:r>
    </w:p>
    <w:bookmarkEnd w:id="97"/>
    <w:bookmarkStart w:name="z10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организует и обеспечивает реализацию кадровой политики акима района;</w:t>
      </w:r>
    </w:p>
    <w:bookmarkEnd w:id="98"/>
    <w:bookmarkStart w:name="z10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утверждает перечень рассылки заверенных копий постановлений, протокольных поручений акимата района, решений и распоряжений акима района;</w:t>
      </w:r>
    </w:p>
    <w:bookmarkEnd w:id="99"/>
    <w:bookmarkStart w:name="z10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на руководителя аппарата возлагается непосредственная обязанность по противодействию коррупции с установлением персональной ответственности;</w:t>
      </w:r>
    </w:p>
    <w:bookmarkEnd w:id="100"/>
    <w:bookmarkStart w:name="z11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осуществляет иные полномочия в соответствии с законодательством Республики Казахстан по вопросаи, отнесенным к его компетенции.</w:t>
      </w:r>
    </w:p>
    <w:bookmarkEnd w:id="101"/>
    <w:bookmarkStart w:name="z11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первого руководителя коммунального государственного учреждения "Аппарат акима Меркенского района" в период его отсутствия осуществляется лицом его замещающим в соответствии с действующим законодательством.</w:t>
      </w:r>
    </w:p>
    <w:bookmarkEnd w:id="102"/>
    <w:bookmarkStart w:name="z11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Аппарат коммунального государственного учреждения "Аппарат акима Меркенского района" возглавляется руководителем аппарата,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органа.</w:t>
      </w:r>
    </w:p>
    <w:bookmarkStart w:name="z11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Коммунальное государственное учреждение "Аппарат акима Меркенского района" имеет на праве оперативного управления обособленное имущество в случаях, предусмотренных законодательством.</w:t>
      </w:r>
    </w:p>
    <w:bookmarkEnd w:id="104"/>
    <w:bookmarkStart w:name="z11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коммунального государственного учреждения "Аппарат акима Меркенского района" формируется за счет имущества, переданного ему собственником.</w:t>
      </w:r>
    </w:p>
    <w:bookmarkEnd w:id="105"/>
    <w:bookmarkStart w:name="z11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коммунальным государственным учреждением "Аппарат акима Меркенского района" относится к коммунальной собственности.</w:t>
      </w:r>
    </w:p>
    <w:bookmarkEnd w:id="106"/>
    <w:bookmarkStart w:name="z11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Коммунальное государственное учреждение "Аппарат акима Меркенского района" не вправе самостоятельно отчуждать или иным способом распоряжаться закрепленным за ним имуществом и имуществом приобретенным за счет средств, выданных ему по плану финансирования, если иное не установлено законодательством.</w:t>
      </w:r>
    </w:p>
    <w:bookmarkEnd w:id="107"/>
    <w:bookmarkStart w:name="z118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коммунального государственного учреждения</w:t>
      </w:r>
    </w:p>
    <w:bookmarkEnd w:id="108"/>
    <w:bookmarkStart w:name="z11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учреждения коммунального государственного учреждения "Аппарат акима Меркенского района" осуществляется в соответствии с законодательством Республики Казахстан.</w:t>
      </w:r>
    </w:p>
    <w:bookmarkEnd w:id="10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