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bf2" w14:textId="ef31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№6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районного акимата Жамбылской области от 06 апреля 2015 года № 27. Зарегистрировано Департаментом юстиции Жамбылской области 29 апреля 2015 года № 2630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6 наименование "Көгершін"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 8 "О присвоении наименования № 7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