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d0b0" w14:textId="82ed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Кордайского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3 апреля 2015 года № 40-3. Зарегистрировано Департаментом юстиции Жамбылской области 16 апреля 2015 года № 2610. Утратило силу решением Кордайского районного маслихата Жамбылской области от 27 марта 2019 года № 47-9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27.03.2019 </w:t>
      </w:r>
      <w:r>
        <w:rPr>
          <w:rFonts w:ascii="Times New Roman"/>
          <w:b w:val="false"/>
          <w:i w:val="false"/>
          <w:color w:val="ff0000"/>
          <w:sz w:val="28"/>
        </w:rPr>
        <w:t>№ 47-9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размеры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Кордайского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социальная поддержка для приобретения или строительства жилья – бюджетный кредит в сумме одной тысячи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