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bd10" w14:textId="737b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27 февраля 2015 года № 77. Зарегистрировано Департаментом юстиции Жамбылской области 17 марта 2015 года № 2576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 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образования Кордайского района Жамбылской области" обеспечить публикацию данного постановления в печатных изданиях и интернет – ресурсах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Б. 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2015 года № 77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51"/>
        <w:gridCol w:w="2081"/>
        <w:gridCol w:w="2082"/>
        <w:gridCol w:w="2504"/>
        <w:gridCol w:w="2505"/>
        <w:gridCol w:w="2083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