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d3541" w14:textId="add3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"Отдел физической культуры и спорта акимата Жуалынского района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Жуалынского района Жамбылской области от 5 января 2015 года № 32. Зарегистрировано Департаментом юстиции Жамбылской области 13 февраля 2015 года № 2528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акимат Жуалынского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коммунального государственного учреждения «Отдел физической култьуры и спорта акимата Жуалынского района Жамбылской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«Отдел физической культуры и спорта акимата Жуалынского района Жамбылской области»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постаноления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Жуалынского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Каната Оспановича Аккоева.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Б.Кулекеев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05 января 2015 года № 32</w:t>
            </w:r>
          </w:p>
          <w:bookmarkEnd w:id="2"/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коммунальном государственном учреждении «Отдел физической культуры</w:t>
      </w:r>
      <w:r>
        <w:br/>
      </w:r>
      <w:r>
        <w:rPr>
          <w:rFonts w:ascii="Times New Roman"/>
          <w:b/>
          <w:i w:val="false"/>
          <w:color w:val="000000"/>
        </w:rPr>
        <w:t>
и спорта акимата Жуалынского района Жамбылской области»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«Отдел физической культуры и спорта акимата Жуалынского района Жамбылской области» является государственным органом Республики Казахстан, осуществляющим руководство в сферах физической культуры и спорта на территории Жуалынского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«Отдел физической культуры и спорта акимата Жуалынского района Жамбылской области»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«Отдел физической культуры и спорта акимата Жуалынского района Жамбылской области»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«Отдел физической культуры и спорта акимата Жуалынского района Жамбылской области»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«Отдел физической культуры и спорта акимата Жуалынского района Жамбылской области» вступает в гражданско-правовые отношения от собственной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«Отдел физической культуры и спорта акимата Жуалынского района Жамбылской области»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«Отдел физической культуры и спорта акимата Жуалынского района Жамбылской области»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«Отдела физической культуры и спорта акимата Жуалынского района Жамбылской области»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коммунального государственного учреждения «Отдела физической культуры и спорта акимата Жуалынского района Жамбылской области»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почтовый индекс - 080300, Республика Казахстан, Жамбылская область, Жуалынский район, аул Бауыржан Момышулы, улица Жамбыла, дом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Коммунальное государственное учреждение «Отдел физической культуры и спорта акимата Жуалынского района Жамбылской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коммунального государственного учреждения «Отдела физической культуры и спорта акимата Жуалынского района Жамбылской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Финансирование деятельности коммунального государственного учреждения «Отдела физической культуры и спорта акимата Жуалынского района Жамбылской области» осуществляется из республиканского и местных бюджетов, бюджета (сметы расходов) Национального Банка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Коммунальному государственному учреждению «Отделу физической культуры и спорта акимата Жуалынского района Жамбылской области»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«Отдела физической культуры и спорта акимата Жуалынского района Жамбылской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коммунальному государственному учреждению «Отделу физической культуры и спорта акимата Жуалынского района Жамбылской области» законодательным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 права и обязанности</w:t>
      </w:r>
    </w:p>
    <w:bookmarkEnd w:id="6"/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государственного органа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Миссия коммунального государственного учреждения «Отдела физической культуры и спорта акимата Жуалынского района Жамбылской области»: В целях осуществления государственной политики в отрасли физической культуры спорта обеспечить выгодные государственные управления и межотраслевые, региональные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в районе единой государственной политики по развитию массовой физической культуры и спорта, развитие спорта высшего достижения.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Выступает учредителем организаций спорта и физической культуры, финансируемыми за счет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в установленном порядке финансирование подведомственных организациий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основные направления развития отрасли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по распределению средств районного бюджета, выделяемых на целевые программы и проекты, обеспечивает их целевое использование;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Закрепляет за коммунальным государственным учреждением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контроль за эффективностью использования и сохранности имущества, переданного государственному учреждению;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Определяет права, обязанности и ответственного директора государственным учреждением, основания освобождения его от занимаемой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структуру и предельную штатную численность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Утверждает годовую финансовую отчетность;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функции, установленные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представляет материалы на присвоение спортивных и почетных званий, правительственных наград спортсменам, работникам спортивных организаций, присваивает разряды, категории тренерско-преподавательскому составу;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проводит областные, районные спортивные соревнования и учебно-тренировочные сборы и другие нормативные документы, регламентирующие работу по их проведению;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осуществляет подготовку сборных команд района и обеспечивает участие спортсменов района в Азиатских играх и других международных и республиканских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участвует в создании и укреплении материально-технической базы физической культуры и спорта и развитии их инфраструктуры, обеспечивает доступность спортивных сооружений для широких слоев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совместно с заинтересованными ведомствами и общественными организациями проводит работу по подготовке спортивного резерва;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координирует развитие сети детско-юношеских спортивных школ, школы-интерната для одаренных в спорте детей, предприятия коммунального казначейства, центра клубов, а также организацию в них учебно-тренировочного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рамках своей компетенции имеет право подготовить и предложить информационно-аналитические документы государственным органам, общественным и другим учреждениям, средствам массовой инфармации;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рамках своей компетенции имеет права официально запрашивать и получать информацию и документы от местных исполнительных органов, предприятий, организации и других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увеличить конкурентоспособность районных спортсменов;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развивать массовый спорт и движение физической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координировать и отбирать работы учителей физической культуры общеобразовательных школ, инструкторов по делам молодежи и спорта сельских округов и тренеров детско-юношеских спортивных школ.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Обеспечивает контроль за работой подведомственных детско-юношеских спортивных школ финансируемых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5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государственного органа</w:t>
      </w:r>
    </w:p>
    <w:bookmarkEnd w:id="9"/>
    <w:bookmarkStart w:name="z5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коммунального государственного учереждения «Отдела физической культуры и спорта акимата Жуалынского района Жамбылской области» осуществляется первым руководителем учреждения, который несет персональную ответственность за выполнение возложенных на коммунальное государственное учреждение «Отдела физической культуры и спорта акимата Жуалынского района Жамбылской области» задач и осуществление им своих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коммунального государственного учреждения «Отдела физической культуры и спорта акимата Жуалынского района Жамбылской области» назначается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коммунального государственного учреждения «Отдела физической культуры и спорта акимата Жуалынского района Жамбылской области» назначает и освобождает от должности специалистов и сотрудников в соответствии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коммунального государственного учреждения «Отдела физической культуры и спорта акимата Жуалынского района Жамбылской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учреждения во всех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Распоряжается имуществом учреждения, заключает договоры,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Открывает банковские счета и совершает сделки;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Издает приказы и дает указания, обязательные для всех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поощрения и налагает меры взыскания на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о структурных подразделениях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утверждает лимит численности подведомственных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назначает и освобождает от должностей директоров подведомственных учреждений (предприятий);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Дает согласия на назначение главных тренеров по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личным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Исполнение полномочий первого руководителя коммунального государственного учреждения «Отдела физической культуры и спорта акимата Жуалынского района Жамбылской области» в период его отсутствия осуществляется лицом, его заменяющим в соответствий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Принимает меры направленные против совершения коррупционных право нарушений и несет персональную ответственность в приниятий мер против коррупции;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Организация и проведение государственных закупок по соответствующим бюджетным программам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7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государственного органа</w:t>
      </w:r>
    </w:p>
    <w:bookmarkEnd w:id="11"/>
    <w:bookmarkStart w:name="z7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Коммунальное государственное учреждение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Отдел физической культуры и спорта акимата Жуалынского района Жамбылской области»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Отдел физической культуры и спорта акимата Жуалынского района Жамбылской области» формируется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запрешенных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Имущество, закрепленное за коммунальным государственным учреждением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Отдел физической культуры и спорта акимата Жуалынского района Жамбылской области» относится к республиканской/коммунальной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Коммунальное государственное учреждение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Отдел физической культуры и спорта акимата Жуалынского района Жамбылской области» не в 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8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управление государственного органа</w:t>
      </w:r>
    </w:p>
    <w:bookmarkEnd w:id="13"/>
    <w:bookmarkStart w:name="z8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управление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Отдел физической культуры и спорта акимата Жуалынского района Жамбылской области»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8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находящихся в ведении коммунального государственного учреждения ««Отдел физической культуры и спорта акимата Жуалынского района Жамбылской области»</w:t>
      </w:r>
    </w:p>
    <w:bookmarkEnd w:id="15"/>
    <w:bookmarkStart w:name="z8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«Детско-юношеская спортивная школа № 12 отдела физической культуры и спорта акимата Жуалынского района Жамбылской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«Детско-юношеская спортивная школа № 13 отдела физической культуры и спорта акимата Жуалынского района Жамбылской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