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7b76" w14:textId="43b7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Жамбылской области от 27 ноября 2015 года № 684. Зарегистрировано Департаментом юстиции Жамбылской области 21 декабря 2015 года № 2865. Утратило силу постановлением акимата Жамбылского района Жамбылской области от 30 мая 2016 года № 260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Жамбылского района Жамбылской области от 30.05.2016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"Правил организации и финансирования общественных работ", утвержденных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Казахстан" от 23 января 2001 года "О занятости населения", в целях организации общественных работ акимат Жамбылского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организаций, виды, объемы и конкретные условия общественных работ, размер оплаты труда участников и источники их финансирования, определить спрос и предложение на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"Отдел занятости и социальных программ акимата Жамбылского района" обеспечить организацию общественных работ,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района Найманову Умиткен Капановну.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684 от 27 ноября 2015 года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3789"/>
        <w:gridCol w:w="1887"/>
        <w:gridCol w:w="1537"/>
        <w:gridCol w:w="1881"/>
        <w:gridCol w:w="1185"/>
        <w:gridCol w:w="1186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 и источники их финансирования,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проведении мероприятий республиканского и местного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Асинского аульного округа"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Айшабибинского аульного округа"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Акбастауского аульного округа"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Акбулымского аульного округа" Жамбылского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Бесагашского аульного округа" Жамбылского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Гродиковского аульного округа" Жамбылского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Ерназарского аульного округа" Жамбылского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аульного округа" Жамбылского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Колькайнарского аульного округа" Жамбылского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аульного округа" Жамбылского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Кызылкайнарского аульного округа" Жамбылского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государственое учреждение "Аппарат акима Каратюбинского аульного округа" Жамбылского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Каройского аульного округа" Жамбылского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Пионерского аульного округа" Жамбылского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Полаткощинского аульного округа" Жамбылского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Тогызтарауского аульного округа" Жамбылского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Урнекского аульного округа" Жамбылского района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физической культуры и спорта Жамбылкого района"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занятости и социальных программ акимата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проведении мероприятий республиканского и местного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"Районный дом культуры" отдел культуры и развития языков акимата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введения "Аса-Су" акимата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"Централизованная библиотечная система"акимата Жамбылского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санитарной очистке, благоустройство и озеленение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