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25ff" w14:textId="b412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27 января 2015 года № 25. Зарегистрировано Департаментом юстиции Жамбылской области 6 марта 2015 года № 2554.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финансов акимата Жамбылского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С. Кабылбекова.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2015 года № 25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Порядка расчета ставок арендной платы при передаче в имущественный наем (аренду) обеъктов районного коммунального</w:t>
      </w:r>
      <w:r>
        <w:rPr>
          <w:rFonts w:ascii="Times New Roman"/>
          <w:b/>
          <w:i w:val="false"/>
          <w:color w:val="000000"/>
        </w:rPr>
        <w:t xml:space="preserve"> Имущества Жамбылского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Бс – базовая ставка арендной платы за 1 квадратный метр, тенге в год на территории Жамбылского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359"/>
        <w:gridCol w:w="130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питания сотрудников в зданиях государственных учреждений с ограниченным доступом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здравоохранения, культуры, спорта и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оборудование, 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Nam – предельные нормы амортизации в соответствии со статьей 120 Кодекса Республики Казахстан от 10 декабря 2008 года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– понижающий коэффициент (применяется при износе оборудования, транспортных средств и других не 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предоставление оборудования 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= С: 22:8х Ф.д х Ф.ч. (ежемесячная стоимость: 22:8 х фактические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– ставка по оплате 1 квадратный метр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ежемесячная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Ф.ч. – фактически отработанные часы;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