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cc4" w14:textId="8fe7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 от 23 февраля 2015 года №183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24 декабря 2015 года № 1213. Зарегистрировано Департаментом юстиции Жамбылской области 28 декабря 2015 года № 2876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Тараз от 23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городе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11 июля 2015 года в газете "Знамя труда" №76 (18093) следующее изменения: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Тараз Кужаеву Маржан Турегуловне.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от "24"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№1213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городе Тараз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9"/>
        <w:gridCol w:w="1071"/>
        <w:gridCol w:w="1071"/>
        <w:gridCol w:w="1316"/>
        <w:gridCol w:w="1316"/>
        <w:gridCol w:w="1317"/>
      </w:tblGrid>
      <w:tr>
        <w:trPr>
          <w:trHeight w:val="30" w:hRule="atLeast"/>
        </w:trPr>
        <w:tc>
          <w:tcPr>
            <w:tcW w:w="6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№17" Специальный туберкулезный" отдела образования акимата города Тараз", Государственное коммунальное казенное предприятие "Детский сад № 12 "Специальный гастроэнтерологический"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6 "Специальный логопедический" отдела образования акимата города Тараз", Государственное коммунальное казенное предприятие" Детский сад № 8 "Специальный логопедический"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