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892acf" w14:textId="a892ac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акимата Жамбылской области от 29 декабря 2014 года № 374 "Об утверждении перечня автомобильных дорог общего пользования областного значения Жамбылской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Жамбылской области от 9 декабря 2015 года № 304. Зарегистрировано Департаментом юстиции Жамбылской области 27 января 2016 года № 2916. Утратило силу постановлением акимата Жамбылской области от 30 июля 2026 года № 149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Жамбылской области от 30.07.2026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149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Примечание РЦПИ.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тексте документа сохранена пунктуация и орфография оригинала.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17 июля 2001 года "Об автомобильных дорогах"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23 января 2001 года "О местном государственном управлении и самоуправлении в Республике Казахстан" акимат Жамбылской области </w:t>
      </w:r>
      <w:r>
        <w:rPr>
          <w:rFonts w:ascii="Times New Roman"/>
          <w:b/>
          <w:i w:val="false"/>
          <w:color w:val="000000"/>
          <w:sz w:val="28"/>
        </w:rPr>
        <w:t>П</w:t>
      </w:r>
      <w:r>
        <w:rPr>
          <w:rFonts w:ascii="Times New Roman"/>
          <w:b/>
          <w:i w:val="false"/>
          <w:color w:val="000000"/>
          <w:sz w:val="28"/>
        </w:rPr>
        <w:t>ОСТАНОВЛЯЕТ: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акимата Жамбылской области от 29 декабря 2014 года </w:t>
      </w:r>
      <w:r>
        <w:rPr>
          <w:rFonts w:ascii="Times New Roman"/>
          <w:b w:val="false"/>
          <w:i w:val="false"/>
          <w:color w:val="000000"/>
          <w:sz w:val="28"/>
        </w:rPr>
        <w:t>№374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перечня автомобильных дорог общего пользования областного значения Жамбылской области" (зарегистрировано в Реестре государственной регистрации нормативных правовых актов за № 2510, опубликовано 14 марта 2015 года в газете "Знамя труда") следующие изменения: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автомобильных дорог общего пользования областного значения Жамбылской области, утвержденный указанным постановлением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строительства, пассажирского транспорта и автомобильных дорог акимата Жамбылской области" в установленном законадательством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органах юстиции;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течении десяти календарных дней после государственной регистрации настоящего постановления его направление на официальное опубликование в периодических печатных изданиях и в информационно-правовой системе "Әділет";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Жамбылской области;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принятие иных мер вытекающих из настоящего постановления.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первого заместителя акима области Б. Орынбекова.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Кокрекбаев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Комитета автомобильных дорог 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Министерства по инвестициям и развитию 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М.Пшембаев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"21" декабря 2015 год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декабря 2015 года № 304</w:t>
            </w:r>
          </w:p>
        </w:tc>
      </w:tr>
    </w:tbl>
    <w:bookmarkStart w:name="z24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автомобильных дорог областного значения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Автомобильные дороги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(километр)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  <w:bookmarkEnd w:id="1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״Куюк-Карабастау-Каратау-Жанатас-Саудакент״ 0-163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  <w:bookmarkEnd w:id="2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״Тараз-Аса-Акколь-Саудакент״ 11-186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  <w:bookmarkEnd w:id="2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״Акколь-Койгелды״ 0-30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  <w:bookmarkEnd w:id="2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״Саудакент-Тогызкент״ 0-43,2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  <w:bookmarkEnd w:id="2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״Акколь-Ушарал-Тогызкент״ 0-66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  <w:bookmarkEnd w:id="2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״Тараз-Сарыкемер-Туймекент-Акшолак״ 3,4-50,7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  <w:bookmarkEnd w:id="2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״Тараз-Жетибай-Тегистик-Ойык״ 1,7-116,5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  <w:bookmarkEnd w:id="2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״Карасу-Масанчи-Сортобе״ 0-45,45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  <w:bookmarkEnd w:id="2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״Б.Момышулы-Колтоган-Кошкарата-Кызтоған״ 0-76,58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76,58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  <w:bookmarkEnd w:id="2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״Бирлик-Мойынкум-Уланбел-Шыганак״ 0-344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  <w:bookmarkEnd w:id="2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״Малые Камкалы-Уланбель״ 0-5,8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  <w:bookmarkEnd w:id="3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״Акколь-Ойық-Ұланбел״ 0-168,6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  <w:bookmarkEnd w:id="3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״Аса-Қарабастау״ 0-38,5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  <w:bookmarkEnd w:id="3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 станция Луговая-Корагатты-Татти״ 0-61,9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  <w:bookmarkEnd w:id="3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״Нововоскресеновка-Аспара״ 0-35,9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  <w:bookmarkEnd w:id="3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״Толеби-Шокпар״ 0-64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  <w:bookmarkEnd w:id="3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״Толеби-Мойынкум-Актобе״ 6-32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  <w:bookmarkEnd w:id="3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״Кемер-Бирлик-Устем״ 0-22,1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  <w:bookmarkEnd w:id="3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״Отар-Сулутор-Коктобе״ 0-59,55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  <w:bookmarkEnd w:id="3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״Акбакай-Мирный״ 0-110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  <w:bookmarkEnd w:id="3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״Учбулак-Сарыкемер״ 0-6,15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  <w:bookmarkEnd w:id="4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״Мерке-санаторий Меркенка״ 0-12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  <w:bookmarkEnd w:id="4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״Подъезд к станций Жамбыл״ 0-7,2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  <w:bookmarkEnd w:id="4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״Абильдабек-Бакалы-станция Сурым-Байтерек״ 0-31,95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  <w:bookmarkEnd w:id="4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״Тогызкент-Досбол-Шыганак״ 0-103,6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  <w:bookmarkEnd w:id="4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״Кумарык-Кызылту-Акыртобе״ 0-28,8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  <w:bookmarkEnd w:id="4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״Кумарык-Юбилейный״ 0-17,15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  <w:bookmarkEnd w:id="4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״Б.Момышулы-Коктобе-Алатау״ 0-24,15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  <w:bookmarkEnd w:id="4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״Мерке-Шу-Бурылбайтал״ 0-7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  <w:bookmarkEnd w:id="4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״Западный подъезд к границе Кыргыстан ״ 0-7,7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1943,38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