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3e77e" w14:textId="033e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технического и профессионального, послесреднего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декабря 2015 года №333. Зарегистрировано Департаментом юстиции Жамбылской области 14 января 2016 года № 2895. Утратило силу постановлением акимата Жамбылской области от 20 августа 2020 года №189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лицам, не завершившим техническое и профессиональное, послесреднее образование".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Е. Манжуова.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 от 31 декабря 2015 года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(далее - государственная услуга) оказывается организациями технического и профессионального, послесреднего образования (далее - услугодатель) в соответствии со стандартом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(далее - стандарт) утвержденным приказом Министра образования и науки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627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6 ноября 2015 года "Об утверждении стандартов государственных услуг, оказываемых в сфере технического и профессионального, послесреднего образования" (зарегистрирован в Реестре государственной регистрации нормативных правовых актов №12366).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приказ о переводе или восстановлении обучающихся в учебное заведение технического и профессионального, послесреднего образования.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заявления и документов услугополучателя, необходимых для оказания государственной услуги, в соответствии с пунктом 9 стандарта.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еҰ выполнения: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перевода: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документов, необходимых для оказания государственной услуги – не более 15 минут;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 – в течение одного месяца, но не позже, чем за пять дней до начала очередной экзаменационной сессии принимающей организации образования;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переезда родителей или законных представителей несовершеннолетнего обучающегося на другое место жительства, допускается его перевод не в каникулярный период при представлении подтверждающих документов.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и направление их для выполнения – не более 1 календарного дня;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на соответствие предъявляемым требованиям и подготовка результата государственной услуги – не более 27дней;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подписывание и направление результата государственной услуги руководителю заместителем руководителя по учебной работе услугодателя – не более 1 календарного дня;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подписывание результата государственной услуги руководителем услугодателя – не более 1 календарного дня;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 – не более 30 минут.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восстановления: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регистрация документов, необходимых для оказания государственной услуги – не более 15 минут;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восстановления отчисленных в течение семестра за неоплату обучения, в случае погашения задолженности;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четырех недель после дня отчисления при предъявлении документа о погашении задолженности по оплате, в течение трех рабочих дней.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и направление их для выполнения – не более 1 календарного дня;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на соответствие предъявляемым требованиям и подготовка результата государственной услуги – не более 11 дней;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подписывание и направление результата государственной услуги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заместителем руководителя по учебной работе услугодателя – не более 1 календарного дня;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подписывание результата государственной услуги руководителем услугодателя – не более 1 календарного дня;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 – не более 30 минут.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номером, расписка;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государственной услуги;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государственной услуги.</w:t>
      </w:r>
    </w:p>
    <w:bookmarkEnd w:id="45"/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по учебной работе;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перевода: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15 минут с момента поступления заявления проводит анализ документов на соответствие перечню документов, предусмотренному пунктом 9 стандарта, регистрирует и передает его на рассмотрение руководителю услугодателя.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их в учебную часть услугодателя для исполнения – в течение 1 календарного дня;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учебной части услугодателя рассматривает документы услугополучателя на соответствие предъявляемым требованиям, готовит проект результата государственной услуги и направляет заместителю по учебной работе руководителя – в течение 27 дней;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по учебной работе услугодателя подписывает и направляет результат государственной услуги руководителю услугодателя – в течение 1 календарного дня;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подписывает, заверяет печатью и направляет результат государственной услуги работнику канцелярии услугодателя для выдачи услугополучателю – в течение 1 календарного дня;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выдает услугополучателю результат государственной услуги в течение 15 минут.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восстановления: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15 минут с момента поступления заявления проводит анализ документов на соответствие перечню документов, предусмотренному пунктом 9 стандарта, регистрирует и передает его на рассмотрение руководителю услугодателя.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их в учебную часть услугодателя для исполнения – в течение 1 календарного дня;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учебной части услугодателя рассматривает документы услугополучателя на соответствие предъявляемым требованиям, готовит проект результата государственной услуги и направляет заместителю по учебной работе руководителя – в течение 11 дней;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по учебной работе услугодателя подписывает и направляет результат государственной услуги руководителю услугодателя – в течение 1 календарного дня;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подписывает, заверяет печатью и направляет результат государственной услуги работнику канцелярии услугодателя для выдачи услугополучателю – в течение 1 календарного дня;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выдает услугополучателю результат государственной услуги в течение 15 минут.</w:t>
      </w:r>
    </w:p>
    <w:bookmarkEnd w:id="67"/>
    <w:bookmarkStart w:name="z7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стандартом, оказание государственной услуги через центры обслуживания населения не предусмотрено.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со стандартом, государственная услуга оказывается в бумажном виде, в связи с чем, в процессе оказания государственной услуги информационные системы не используются.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приложению 1 к настоящему регламенту. Справочник бизнес-процессов оказания государственной услуги размещается на веб-портале "электронного правительства" - www.e.gov.kz, интернет–ресурсе услугодателя.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"Перевод и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реализующих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2"/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 от 31 декабря 2015 года</w:t>
            </w:r>
          </w:p>
        </w:tc>
      </w:tr>
    </w:tbl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справки лицам, не завершившим техническое и профессиональное, послесреднее образование"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лицам, не завершившим техническое и профессиональное, послесреднее образование" (далее - государственная услуга) оказывается организациями технического и профессионального, послесреднего образования (далее - услугодатель) в соответствии со стандартом государственной услуги "Выдача справки лицам, не завершившим техническое и профессиональное, послесреднее образование" (далее - стандарт), утвержденным приказом Министра образования и науки Республики Казахстан от 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627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технического и профессионального, послесреднего образования" (зарегистрирован в Реестре государственной регистрации нормативных правовых актов №12366).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справка, выдаваемая лицам, не завершившим техническое и профессиональное, послесреднее образование по форме согласно приложению 1 к стандарту государственной услуги.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End w:id="84"/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заявления и документов услугополучателя, необходимых для оказания государственной услуги, в соответствии с пунктом 9 стандарта.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документов, необходимых для оказания государственной услуги – не более 30 минут;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и направление их для выполнения – не более 30 минут;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услугополучателя на соответствие предъявляемым требованиям и подготовка результата государственной услуги – не более 1 рабочего дня;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подписывание и направление результата государственной услуги руководителю заместителем руководителя по учебной работе услугодателя – не более 1 рабочего дня;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подписывание результата государственной услуги руководителем услугодателя –не более 1 рабочего дня;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 – не более 30 минут.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номером, расписка;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руководителя услугодателя;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государственной услуги;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государственной услуги.</w:t>
      </w:r>
    </w:p>
    <w:bookmarkEnd w:id="98"/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 по учебной работе;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30 минут с момента поступления заявления проводит анализ документов на соответствие перечню документов, предусмотренному пунктом 9 стандарта, регистрирует и передает его на рассмотрение руководителю услугодателя.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документов является выдача расписки с указанием фамилии и инициалов лица, принявшего документов, а также штамп, входящий номер и дата;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направляет их в учебную часть услугодателя для исполнения – в течение 30 минут;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учебной части услугодателя рассматривает документы услугополучателя на соответствие предъявляемым требованиям, готовит проект результата государственной услуги и направляет заместителю по учебной работе руководителя – в течение 1 рабочего дня;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по учебной работе услугодателя подписывает и направляет результат государственной услуги руководителю услугодателя – в течение 1 рабочего дня;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подписывает, заверяет печатью и направляет результат государственной услуги работнику канцелярии услугодателя для выдачи услугополучателю – в течение 1 рабочего дня;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услугодателя выдает услугополучателю результат государственной услуги в течение 30 минут.</w:t>
      </w:r>
    </w:p>
    <w:bookmarkEnd w:id="112"/>
    <w:bookmarkStart w:name="z12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стандартом, оказание государственной услуги через центры обслуживания населения не предусмотрено.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со стандартом, государственная услуга оказывается в бумажном виде, в связи с чем, в процессе оказания государственной услуги информационные системы не используются.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услуги, согласно приложению 1 к настоящему регламенту. Справочник бизнес-процессов оказания государственной услуги размещается на веб-портале "электронного правительства" - www.e.gov.kz, интернет–ресурсе услугодателя.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лицам, не завершившим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образование"</w:t>
            </w:r>
          </w:p>
        </w:tc>
      </w:tr>
    </w:tbl>
    <w:bookmarkStart w:name="z12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17"/>
    <w:bookmarkStart w:name="z12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справки лицам, не завершившим техническое и профессиональное, послесреднее образование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