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aefa" w14:textId="2e6a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субсидируемых удобрений и норм субсидий на 1 тонну (литр, килограмм)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16 ноября 2015 года № 272. Зарегистрировано Департаментом юстиции Жамбылской области 30 ноября 2015 года № 2839. Утратило силу постановлением акимата Жамбылской области 31 марта 2016 года № 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за № 11223)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виды субсидируемых удобрений и нормы субсидий на 1 тонну (литр, килограмм)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необходимых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Жамбылской области от 29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видов субсидируемых удобрений и нормы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 на 2015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2648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июня 2015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19.11.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2015 года №272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отечественных удобрений и нормы субсидий на 1 тонну (литр, килограмм) удобрений, приобретенных у продавца удобрений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0"/>
        <w:gridCol w:w="258"/>
        <w:gridCol w:w="691"/>
        <w:gridCol w:w="1988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(P2О5-19%)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(P2О5-17%)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(К2О-42%;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(К2О-50%)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азотно-фосфорно-калийное минеральное удобрение (тукосмеси NPK)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азот-серосодержащий "Супрефос-NS"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"В" (P2О5-15%, N-2-4%, K2O-2-4%)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кальция Yara Liva Calcinit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иностранных удобрений и нормы субсидий на 1 тонну (литр, килограмм) удобрений, приобретенных у поставщиков удобрений и (или) иностранных производителей удобрений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504"/>
        <w:gridCol w:w="260"/>
        <w:gridCol w:w="696"/>
        <w:gridCol w:w="2001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(Россия, 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марки "Б"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 (Узбекистан)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(N-15%; P205-15%; К2О-15%)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(N-16%; P205-16%; К2О-16%)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(Россия, Узбекистан)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марки "Б" (Узбекистан, 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(N-12%; P205-52%) (Россия)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(Krista SOP),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(Krista Mgs),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(нитрат магния),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(нитрат калия),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фосфат),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НУТРИВАНТ, Плюс Зерновой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НУТРИВАНТ, Плюс Масличный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НУТРИВАНТ, Плюс Картофельный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Минеральное удобрение НУТРИВАНТ, Плюс Универсальный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D12, Хелат железа DTRA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Q40, Хелат железа EDDHA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Cu 15, Хелат меди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Mg13, Хелат марганца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Zn15, Хелат цинка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VaraVitaTenso Coctail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APN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AВС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Brassitrel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