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9fbf" w14:textId="49f9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25 сентября 2015 года № 40-13. Зарегистрировано Департаментом юстиции Жамбылской области 16 октября 2015 года № 2808.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сообщений Жамбылской области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нормативного правового акта возложить на постоянную комиссию Жамбылского областного маслихата по вопросам развития отраслей промышленности, строительства, энергетики, транспорта, связи и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Базил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Жамбылского областного маслихата от 25 сентября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№40-13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Жамбылской области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Жамбылской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9-9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Жамбылского областного маслихата от 28.03.2024 </w:t>
      </w:r>
      <w:r>
        <w:rPr>
          <w:rFonts w:ascii="Times New Roman"/>
          <w:b w:val="false"/>
          <w:i w:val="false"/>
          <w:color w:val="ff0000"/>
          <w:sz w:val="28"/>
        </w:rPr>
        <w:t>№ 13-5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Жамбылского областного маслихата от 28.06.2024 </w:t>
      </w:r>
      <w:r>
        <w:rPr>
          <w:rFonts w:ascii="Times New Roman"/>
          <w:b w:val="false"/>
          <w:i w:val="false"/>
          <w:color w:val="ff0000"/>
          <w:sz w:val="28"/>
        </w:rPr>
        <w:t>№ 15-7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Жамбылского областного маслихата от 26.11.2024 </w:t>
      </w:r>
      <w:r>
        <w:rPr>
          <w:rFonts w:ascii="Times New Roman"/>
          <w:b w:val="false"/>
          <w:i w:val="false"/>
          <w:color w:val="ff0000"/>
          <w:sz w:val="28"/>
        </w:rPr>
        <w:t>№ 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Жамбылского областного маслихата от 19.03.2025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22-5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с изменением, внесенным решением Жамбылского областного маслихата от 12.12.2025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№29-13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Межрайонные сообщения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Тараз-Чиганак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Межрайонный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Шу-Мойынкум-Акбакай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Тараз-Жанатас (через Тамды)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Досбол-Тогызкент-Ушарал-Тараз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Жайылма-Саудакент-Тараз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Ойык-Аккум-Тараз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Мойынкум-Тараз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Жанатас-Жайлауколь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рынок-Шокай Датка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5-микрорайон-остановка магазин "Сказочная страна"-улица Аулие 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Жанатас-Игилик-Саудакент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Жанатас-Жайылма-Саудакент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Жанатас-Тогызкент-Абильда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Жанатас-А.Буркитбаев-Ушбас-Арыстанды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Жанатас-У.Сыздыкбаев-Актогай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Жанатас-Уйым-Жанаталап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Жанатас-Маятас-Кызылдихан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 би-Сахарный завод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Автостанция-Тогай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Бирликустем-Конаев-Шу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Енбекши-Белбасар-Жанажол-Шу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Железнодорожный вокзал-село Макулбек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больница-сквер Дружбы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Аккум-Бостандык-Талапты-Акколь-Каратау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С.Шакиров-Турымкул-Тамабек-Ойык-Акколь-Каратау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Б.Шешен-К.Батыр-Ушарал-Акколь-Каратау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 "5-й микрорайон – Центральная поликлиника"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Мерке-Талдыбулак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Мерке-Гранитогорск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Мерке-село Карасу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Мерке-Т.Рыскулов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Мерке-Акжол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Мерке-Акермен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Мерке-участок Ойтал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Мекре-Актоган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Жемис жидек-Райгаз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Жамбыл-станция Мерке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Аса-Рахат-Енбек-Тастобе-Ащыбулак-Шайдана-Сенгирбай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Аса-Кумтиын-Жума-Орнек-Ерназар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Аса-Бирлесу-Енбек-Шокай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Аса-Кызылшарык-Бектобе-Айша биби-Каратау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Аса-Кумтиын-Каракемер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Аса-Танта-Шайкорык-Капал-Ш.Ниязбеков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Аса-Кумтиын-Орнек-Кумсуат-Тогызтарау-Жанаоткел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Шахан-Сарыкемер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Кокозек-Сарыкемер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Жанатурмыс-Сарыкемер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Турар Рыскуловский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Кулан-Луговое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"Жалпаксаз – Тасшолак – Каменка – Абай – Кулан"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"станция Корагаты – Корагаты – Байтели – Кызылшаруа – Р. Сабденов – Луговое – Кулан"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"Когершин – Кокдонен – Жаксылык – Кулан"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"Акыртобе – Бирлес – Орнек – Абжапар – Жарлысу – Кумарык – Каракемер – Кокдонен – Жаксылык – Кулан"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"Абилхаир – Д. Кунаев – Кулан"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"массив Арай - село Кызыл Жулдыз"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"Рынок Ауыл Береке - село Турксиб"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№6 "село Бесжылдык - рынок Ауыл Береке", "село Танты - рынок Ауыл Береке"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"улица Ш.Уалиханова - микрорайон Мынбулак (9)"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"супермаркет Small - станция Бурыл"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"село Талас - микрорайон Шанырак"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"рынок Ауыл Береке - массив Тектурмас"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"Центральный рынок - Аэропорт"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"массив Кайнар - завод минеральных удобрений"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"Таразский завод металлических конструкций - рынок Ауыл Береке"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"Таразский завод металлических конструкций - массив Дальняя Карасу"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"село Сулутор - микрорайон Мынбулақ (9)"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 "Таразский завод металлических конструкций – микрорайон Улы Дала (15)"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"массив Дальняя Карасу - массив Тастак"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 "рынок Ауыл Береке - село Сулутор"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"микрорайон Байтерек (13) - микрорайон Улы Дала (15)"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 "улица Балуан Шолака - село Кызыл Шарык"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 "микрорайон Улы Дала (15) - рынок Ауыл Береке"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 "массив Барысхан - Таразский завод металлических конструкций"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"супермаркет Small - автовокзал"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 "массив Сахарный завод - Дом престарелых"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"село Гродекова - микрорайон Байтерек"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"село Кайнар - массив Дальняя Карасу"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 "Железнодорожный вокзал - Таразский завод металлических конструкций"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 "рынок Ауыл Береке - Лесосклад"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 "Центральный рынок - массив Дальняя Карасу"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"супермаркет Small - улица Байзак батыра"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 "село Акбулым - рынок Ауыл Береке"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 "массив Рассвет - рынок Жибек жолы"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 "станция Бурыл - микрорайон Мынбулак (9)"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№46 "микрорайон Байтерек (13) - зона отдыха Аю тропик"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 "Железнодорожный вокзал - Центральный рынок"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 "микрорайон Шолдала - рынок Ауыл Береке"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 "массив Дальняя Карасу - микрорайон Улы Дала (15)"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 "Микрорайон Байтерек (13) (магазин Корзинка) - рынок Ауыл Береке"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 "микрорайон Шолдала - рынок Ауыл Береке"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№61 "Железнодорожный вокзал - микрорайон Кумшагал"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 "город Тараз (рынок Ауыл Береке) - село Сарыкемер"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 "город Тараз (рынок Ауыл Береке) - село Бесагаш"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№62 "город Тараз (рынок Ауыл Береке) - село Аса"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 "город Тараз (рынок Ауыл Береке) - село Кумжота"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№64 "город Тараз (рынок Ауыл Береке) - село Жасоркен"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 "город Тараз (рынок Ауыл Береке) - село Гродекова"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 "город Тараз (рынок Ауыл Береке) - село Коктал"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 "город Тараз - село Айша бибі"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"микрорайон Улы Дала (15) - Железнодорожный вокзал"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"микрорайон Улы Дала (15) - рынок Ауыл Береке"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 "улица Ы. Сүлейменова – рынок Ауыл Береке"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"Железнодорожный вокзал - завод минеральных удобрений"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 "микрорайон Байтерек (13) - микрорайон Улы Дала (15)"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№41 "микрорайон Байтерек (13) - улица К.Азербаева"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№57 "рынок Ауыл Береке - микрорайон Байтерек (13)"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 базар – Районная больница"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Внутрипоселковый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"Центральный базар - Талапты"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"Дихан – Центральный базар"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"Журумбай – Центральная районная больница"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"Байтерек – Б.Момышұлы"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"Кошкарата – Б.Момышулы"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"Нурлыкент – Б.Момышулы"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"Шакпаката – Б.Момышулы"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"Шымбулак – Б.Момышулы"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"Колтоған – Б.Момышулы"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"Куренбел – Б.Момышулы"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"Алатау – Б.Момышулы"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"Бакалы – Б.Момышулы"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"Биликоль – Б.Момышулы"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"Карабастау – Б.Момышулы"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– Сахарный завод"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– 1 отделение № 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"Мерке – Аспара"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"Мерке – Сыпатай батыр"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"Мерке – улица Ращупкина"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"Райгаз – Жемис-жидек"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"Балуан Шолак – Болтирик – Шу"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"Байдибек – Шу"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 – Мойынкум – Жиенбет – Енбек – Шу"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