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e6d" w14:textId="9b20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августа 2015 года № 218. Зарегистрировано Департаментом юстиции Жамбылской области 10 октября 2015 года № 2788.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подпункт 1) пункта 1 постановления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2204, опубликовано 19 мая 2014 года в газете "Знамя труда").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218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19.09.2019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 Государственная услуга оказывается коммунальным государственным учреждением "Управление сельского хозяйства Жамбылской области" (далее - услугодатель) в соответствии со стандартом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12091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услугополучатель).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пунктом 10 Стандарта.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4 (четырех) часов лицензию и (или) приложение к лицензии либо мотивированный ответ об отказе;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лицензии, либо мотивированный ответ об отказе.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заключения для оказания государственной услуги ответственному исполнителю услугодателя;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услугодателя для подписания лицензии и (или) приложения к лицензии либо мотивированный ответ об отказе.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приложения к лицензии: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на рассмотрение руководителю услугодателя;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оказания государственной услуги ответственному исполнителю услугодателя;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дубликат лицензии и (или) приложения к лицензии либо мотивированный ответ об отказе.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(ЭЦП) услугополучателя;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(ЭЦП) услугополучателя заполненной формы (введенных данных) запроса на оказание услуги;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соответствии с главой 3 Стандарта.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требования с учетом особенностей оказания государственной услуги оказываемой в электронной форме указаны в главе 4 Стандарта.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