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e982" w14:textId="bed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2015 года № 191. Зарегистрировано Департаментом юстиции Жамбылской области 7 сентября 2015 года № 2743. Утратило силу постановлением акимата Жамбылской области от 31 августа 2017 года № 184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31.08.2017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Жамбылской области от 27 марта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19 мая 2014 года № 51 (17929-17931).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191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лицензии на оказание услуг по складской деятельности с выдачей зерновых расписок"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коммунальным государственным учреждением "Управление сельского хозяйства акимата Жамбылской области" (далее-услугодатель) на основании стандарта государственной услуги "Выдача лицензии на оказание услуг по складской деятельности с выдачей зерновых расписок" 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11625) (далее – стандарт).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www.elicеnse.kz (далее -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- электронная (частично автоматизированная) или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лицензии на оказание услуг по складской деятельности с выдачей зерновых расписок (далее –лицензия), переоформление лицензии, выдача дубликата лицензии 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распечатывается, заверяется печатью и подписью руководителя услугодателя.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запрос в форме электронного документа подписанного электронной цифровой подписью.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(далее - специалист канцелярии)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прием и их регистрацию.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руководителю услугодателя (далее- руководитель) на резолюцию;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1 (одного) дня ознакамливается с документами, определяет ответственного исполнителя услугодателя (далее -ответственный исполнитель).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ответственному исполнителю для оказания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2 (двух) рабочих дней проверяет полноту представленных документов, готовит проект лицензии или мотивированный ответ об отказе в оказании государственной услуги.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лицензии отправляется в территориальное подразделение Комитета по защите прав потребителей Министерства национальной экономики Республики Казахстан в сфере защиты прав потребителей и санитарно-эпидемиологического благополучия населения (далее - заинтересованный орган) на согласование или мотивированный ответ об отказе передается руководителю для подписи;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в течение 5 (пяти) рабочих дней рассматривает документы, определяет соответствие или несоответствие услугополучателя предъявляемым требованиям, дает заключение на выдачу лицензии или мотивированный ответ об отказе.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для выдачи лицензии или мотивированный ответ представляется ответственному исполнителю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рабочего дня рассматривает заключение или мотивированный ответ об отказе заинтересованного органа, оформляет лицензию или мотивированный ответ об отказе.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оформленная лицензия или мотивированный ответ об отказе передается руководителю для подписи;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в течение 2 (двух) часов подписывает лицензию или мотивированный ответ об отказе в оказании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лицензия или мотивированный ответ об отказе направляется специалисту канцелярии;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в течение 30 (тридцати) минут услугополучателю выдает лицензию или мотивированный ответ об отказе.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лицензия или мотивированный ответ об отказе выдается услугополучателю.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прием и их регистрацию.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руководителю на резолюцию;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2 (двух) часов рассматривает документы и определяет ответственного исполнителя.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ответственному исполнителю для оказания государственной услуги;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2 (двух) рабочих дней рассматривает документы, переоформляет лицензию или оформляет мотивированный ответоб отказе.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переоформленная лицензия или мотивированный ответ об отказе передается руководителю для подписи;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в течение 2 (двух) часов подписывает переоформленную лицензию или мотивированный ответоб отказе.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переоформленная лицензия или мотивированный ответ об отказе направляется специалисту канцелярии;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выдает в течение 30 (тридцати) минут услугополучателю переоформленную лицензию или мотивированный ответ об отказе.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переоформленная лицензия или мотивированный ответ об отказе выдается услугополучателю.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прием и их регистрацию.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руководителю на резолюцию;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2 (двух) часов ознакамливается с документами и определяет ответственного исполнителя.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ответственному исполнителю для оказания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1 (одного) рабочего дня рассматривает документы и готовит дубликат лицензии или мотивированный ответ об отказе.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дубликат лицензии или мотивированный ответ передается руководителю для подписи;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в течение 2 (двух) часов подписывает дубликат лицензии или мотивированный ответ об отказе.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дубликат лицензии или мотивированный ответ об отказе направляется специалисту канцелярии;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выдает в течение 30 (тридцати) минут услугополучателю дубликат лицензии или мотивированный ответ об отказе.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дубликат лицензии или мотивированный ответ об отказе выдается услугополучателю.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подразделений,(работников) услугодателя, которые участвуют в процессе оказания государственной услуги: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необходимых для оказания государственной услуги между структурными подразделениями (работниками) с указанием длительности выполнения каждой процедуры (действия).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в течение 30 (тридцати) минут;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в течение 1 (одного) дня;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документов, готовит проект лицензии, которого направляет для согласования в заинтересованный орган или мотивированный ответ об отказев течение 2 (двух) рабочих дней;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проект лицензии, определяет соответствие или несоответствие услугополучателя предъявляемым требованиям и дает заключение на выдачу лицензииили мотивированный ответ об отказе в течение 5 (пяти) рабочих дней;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заключение или мотивированный ответ заинтересованного органа, оформляет лицензию или мотивированный ответ об отказе и передает руководителю для подписи в течение 1 (одного) рабочего дня;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и передает специалисту канцелярии лицензию или мотивированный ответ об отказе в течение 2 (двух) часов;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выдает услугополучателю лицензию или мотивированный ответ об отказе в течение 30 (тридцати) минут.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в течение 30 (тридцати) минут;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в течение 1 (одного) рабочего дня;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переоформляет лицензию или готовит мотивированный ответ об отказе в течение 2 (двух) рабочих дней и передает руководителю для подписи;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и передает специалисту канцелярии переоформленную лицензию или мотивированный ответ об отказе 2 (двух) часов;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выдает услугополучателю переоформленную лицензию или мотивированный ответоб отказев течение 30 (тридцати) минут.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в течение 30 (тридцати) минут;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в течение 2 (двух) часов;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готовит дубликат лицензии или мотивированный ответ об отказе и передает руководителю для подписив течение 1 (одного) рабочего дня;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и передает специалисту канцелярии дубликат лицензии или мотивированный ответ об отказе в течение 2 (двух) часов;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выдает услугополучателю дубликат лицензии или мотивированный ответ об отказе в течение 30 (тридцати) минут.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взаимодействияинформационных систем в процессе оказания государственной услуги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и последовательности процедур (действий) при оказании государственной услуги через портал.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подписью, которое хранится в интернет-браузере компьютера (осуществляется для незарегистрированных услугополучателей на портале);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регистрационного свидетельства электронной цифровой подписи услугополучателя, ввод услугополучателем пароля (процесс авторизации) на портале для получения государственной услуги;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правильности данных услугополучателя, зарегистрированного через логин и бизнес идентификационного номера и пароля;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правительства", а затем эта информация поступает в информационную систему государственной базы данных "Е-лицензирование";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базы данных "Е-лицензирование"факта оплаты за оказание услуги;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информационную систему государственная база данных "Е-лицензирование";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эдектронной цифровой подписью для удостоверения (подписания) запроса;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бизнес идентификационным номером, указанным в запросе и бизнес идентификационным номером, указанным в регистрационном свидетельстве электронной цифровой подписи;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автоматизированное рабочее место государственной базе данных "Е-лицензирование";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всвязи симеющимися нарушениями в данных услугополучателя в информационную систему автоматизированное рабочее место государственная база данных "Е-лицензирование";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информационную систему автоматизированное рабочее место государственной базы данных "Е-лицензирование". Электронный документ формируется с использованием электронной цифровой подписью услугодателя.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и последовательности процедур (действий) при оказании государственной услуги через услугодателя.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для оказания государственной услуги;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информационной системе автоматизированное рабочее место государственной базеданных "Е-лицензирование" подлинности данных о зарегистрированном сотруднике услугодателя через логин и пароль;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информационной системы автоматизированное рабочее место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юридических лицо данных услугополучателя;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юридических лиц;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государственной базе данных юридических лиц;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информационной системе автоматизированное рабочее место государственная база данных "Е-лицензирование";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основанием для выдачи лицензии;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информационную систему автоматизированное рабочее место государственная база данных "Е-лицензирование";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информационной системой автоматизированное рабочее место государственная база данных "Е-лицензирование". Электронный документ формируется с использованием электронно-цифровой подписью услугодателя.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госчударственной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и 5 к настоящему регламенту.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(http//zhambyl.gov.kz).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(при выдаче лицензии), 3 (при переоформлении лицензии), 4 (при выдаче дубликата лицензии) и 5 к настоящему регламенту.правочник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rPr>
          <w:rFonts w:ascii="Times New Roman"/>
          <w:b w:val="false"/>
          <w:i w:val="false"/>
          <w:color w:val="000000"/>
          <w:sz w:val="28"/>
        </w:rPr>
        <w:t>ение 1 к регламенту государственной услуги "Выдача лицензии на оказание услуг по складской деятельности с выдачей зерновых расписок"</w:t>
      </w:r>
    </w:p>
    <w:bookmarkEnd w:id="123"/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использования информационных систем в процессе оказания государственной услуги через портал</w:t>
      </w:r>
    </w:p>
    <w:bookmarkEnd w:id="124"/>
    <w:bookmarkStart w:name="z166" w:id="125"/>
    <w:p>
      <w:pPr>
        <w:spacing w:after="0"/>
        <w:ind w:left="0"/>
        <w:jc w:val="left"/>
      </w:pP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167" w:id="127"/>
    <w:p>
      <w:pPr>
        <w:spacing w:after="0"/>
        <w:ind w:left="0"/>
        <w:jc w:val="left"/>
      </w:pP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выдаче лицензии)</w:t>
      </w:r>
    </w:p>
    <w:bookmarkEnd w:id="128"/>
    <w:bookmarkStart w:name="z170" w:id="129"/>
    <w:p>
      <w:pPr>
        <w:spacing w:after="0"/>
        <w:ind w:left="0"/>
        <w:jc w:val="left"/>
      </w:pP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6692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зерновых расписок"</w:t>
            </w:r>
          </w:p>
        </w:tc>
      </w:tr>
    </w:tbl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переоформлении лицензии)</w:t>
      </w:r>
    </w:p>
    <w:bookmarkEnd w:id="130"/>
    <w:bookmarkStart w:name="z173" w:id="131"/>
    <w:p>
      <w:pPr>
        <w:spacing w:after="0"/>
        <w:ind w:left="0"/>
        <w:jc w:val="left"/>
      </w:pP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63754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выдаче дубликата лицензии)</w:t>
      </w:r>
    </w:p>
    <w:bookmarkEnd w:id="132"/>
    <w:bookmarkStart w:name="z176" w:id="133"/>
    <w:p>
      <w:pPr>
        <w:spacing w:after="0"/>
        <w:ind w:left="0"/>
        <w:jc w:val="left"/>
      </w:pP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6802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5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"е-правительство"</w:t>
      </w:r>
    </w:p>
    <w:bookmarkEnd w:id="134"/>
    <w:bookmarkStart w:name="z179" w:id="135"/>
    <w:p>
      <w:pPr>
        <w:spacing w:after="0"/>
        <w:ind w:left="0"/>
        <w:jc w:val="left"/>
      </w:pP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286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6"/>
    <w:bookmarkStart w:name="z180" w:id="137"/>
    <w:p>
      <w:pPr>
        <w:spacing w:after="0"/>
        <w:ind w:left="0"/>
        <w:jc w:val="left"/>
      </w:pP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40767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