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db0" w14:textId="1616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июля 2015 года № 180. Зарегистрировано Департаментом юстиции Жамбылской области 28 августа 2015 года № 2739. Утратило силу постановлением акимата Жамбылской области от 18 апреля 2016 года №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180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удостоверений на право управления самоходными маломерными судами" (далее - государственная услуга) на основании "Стандарта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внутренего водного транспорта" (зарегистрировано в Реестре государственной регистрации нормативных правовых актов № 11369) (далее - Стандарт) оказывается Управлением строительства, пассажирского транспорта и автомобильных дорог акимата Жамбылской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 Результат оказания государственной услуги -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 получение услугодателем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одного часа с момента поступления документов из центра обслуживания населения или с портала,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а в случае его отсутствия его заместитель в течение трех часов рассматривает заявление и документы услугополучателя, необходимые для оказания государственной услуги, и передает их руководителю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пассажиркого транспорта услугодателя в течение двух часов рассматривает заявление и документы услугополучателя, необходимые для оказания государственной услуги, и передает специалисту отдела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удостоверение в течение восьми рабочих дней или дубликат удостоверения на право управления самоходным маломерным судном в течение одного рабочего дня и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удостоверения, специалист отдела пассажирского транспорта услугодателя рассматривает заявление и документы, необходимые для оказания государственной услуги, в течение одного рабочего дня со дня поступления документов к услугодателю, оформляет удостоверение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услугодателя, а в случае его отсутствия его заместитель в течение трех часов подписывает удостоверение или дубликат удостоверения на право управления самоходным маломерным судном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течение четырех часов направляет результат оказания государственной услуги в центр обслуживания населения через курьера либо на портал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услугодателя, а в случае его отсутствия его заместителя отделу пассажирского транспорта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руководителя отдела пассажирского транспорта специалисту отдела пассажирского транспорта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удостоверения либо дубликата удостоверения на право управления самоходным маломерным судном в бумажном виде и передача их для подписания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удостоверения либо дубликата удостоверения на право управления самоходным маломерным судном в бумажном виде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подписанного удостоверения либо дубликата удостоверения на право управления самоходным маломерным судном в бумажном виде в центр обслуживания населения через курьера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(работники)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пассажирского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одного часа с момента поступления документов из центра обслуживания населения или из портала, проводит регистрацию заявления и документов услугополучателя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а в случае его отсутствия его заместитель в течение трех часов рассматривает заявление и документы услугополучателя необходимых для оказания государственной услуги, и передает его руководителю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пассажирского транспорта услугодателя в течение двух часов рассматривает заявление и документы услугополучателя, необходимые для оказания государственной услуги на соответствие установленным требованиям, и передает их специалисту отдела пассажирского транспорта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удостоверение в течение восьми рабочих дней или дубликата удостоверения на право управления самоходными маломерными судами в течении одного рабочего дня и направляет их на подписание руководителю услугодателя, а в случае его отсутствия его заместителю.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заявления и документов услугополучателя необходимых для оказания государственной услуги для получения удостоверения на право управления самоходным маломерным судном, в случае истечения срока действия ранее выданного удостоверения, рассматривает заявление в течение одного рабочего дня со дня поступления документов к услугодателю, оформляет удостоверение и направляет их на подписание руководителю услугодателя, а в случае его отсутствия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услугодателя, а в случае его отсутствия его заместитель в течение трех рабочих часов подписывает удостоверения или дубликат удостоверения на право управления самоходными маломерными судами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течение четырех часов передает результат оказания государственной услуги в центр обслуживания населения через курьера либо на портал в "личный кабинет"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услугодателя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и длительность процедур (действий) центра обслуживания населения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заявление и документы, необходимые для оказания государственной услуги в центр обслуживания населения либо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центра обслуживания населения в течение 20 минут производит регистрацию заявления и документы, необходимые для оказания государственной услуги, в случае необходимости определяет время сдачи экзамена по аттестации судоводителей на право управления самоходным маломерным судном, после чего вручает услугополучателю в бумажном виде, а при подаче запроса на портал направляет их услугополучателю в "личный кабинет" уведомление о месте и времени прохождения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прием экзамена осуществляется в течение одного часа с момента приема заявления в центр обслуживания населения либо на портале в специально оборудованном классе центра обслуживания населения, путем компьютерного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после сдачи экзамена, работник центра обслуживания населения в течение одного часа вручает услугополучателю уведомление в бумажном виде о дате получения результата оказания государственной услуги, а также направляет результаты экзамена и полный пакет документов (кроме двух фотографий) к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 обслуживания населения в течение одного часа передает две фотографии размером 2,5x3,5 сантиметров к услугодателю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 услугополучателя, работник центра обслуживания населения и услугополучатель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в центр обслуживания населения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успешной сдаче экзамена, результаты экзамена и документы,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одного рабочего дня направляются услугодателю для оформления удостоверения на право управления маломерным судном.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обслуживания населения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месте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центра обслуживания населения отказывает в приеме заявления и выдает расписку об отказе по форме согласно приложению 3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Работником центра обслуживания населения услугодателю отказывается в допуске к сдаче экзаменов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отсутствия временного интервала - семи рабочих дней со дня последней сдачи экзаменов с отрицательным результатом;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истечения двенадцати месяцев после окончания судоводительских курсов и не прохождения курса по подготовке судоводителей маломерных судов повторно;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сдачи экзаменов с отрицательным результатом более трех раз в течение двенадцати месяцев и не прохождения курса по подготовке судоводителей маломерных судов повторно;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представления свидетельства (справки) об окончании курса по подготовке судоводителей маломерных судов, не состоящего на учете в местном исполнительном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подачи документов лицом, не достигшим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 истечения срока лишения права управления маломерным судном на основании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Диаграмма функционального взаимодействия при оказании электронной государственной услуги через центра обслуживания населения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удостоверений и на право управления самоходными маломерными судами".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Максимально допустимое время ожидания для сдачи пакета документов в центр обслуживания населения – 15 (пятнадцать) минут. Максимально допустимое время обслуживания услугополучателя в центр обслуживания населения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центре обслуживания населения прием документов осуществляется в операционном зале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Выдача результата оказания государственной услуги услугополучателю осуществляется работником центра обслуживания населения посредством "безбарьерного" обслуживания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Описание порядка обращения в центр обслуживания населения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оказания государственной услуги услугополучатель обращается в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обработки запроса услугополучателя в центр обслуживания населения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приеме документов через центр обслуживания населения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сроки отправки запроса услугополучателя из центра обслуживания населения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оказании государственной услуги является: причины согласно пункту 10 Стандарта, работник центра обслуживания населения отказывает в приеме заявления и выдает расписку об отказе в приеме документов по форме согласно приложению 3 к Стандарту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действия работников центра обслуживания населения обслуживания населения при регистрации и обработке запроса услугополучателя в интегрированной информационной системе центра обслуживания населения в соответствии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центра обслуживания населения в автоматизированном рабочем месте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процесс 2 – выбор работником центра обслуживания населения обслуживания населения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ввод работником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обслуживания населения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центра обслуживания населения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обслуживания населения на основании расписки, указанной в ней срок, при предъявлении документа, удостоверяющего личность – не более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указано в диаграмме № 2 функционального взаимодействия информационных систем, задействованных в оказании государственной услуги, в графической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регистрация электронного документа в автоматизированном рабочем месте регионального шлюза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веб-портале "электронного правительства" www.egov.kz, интернет–ресурсах -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1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 "Выдача удостоверений на право управления самоходными маломерными судами"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1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удостоверений на право управления самоходными маломерными судами"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