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10d7" w14:textId="85b1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документов о прохождении подготовки, повышении квалификации и переподготовке кадров отрасли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июля 2015 года № 161. Зарегистрировано Департаментом юстиции Жамбылской области 21 августа 2015 года № 2731. Утратило силу постановлением акимата Жамбылской области от 26 января 2017 года №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26.01.2017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документов о прохождении подготовки, повышении квалификации и переподготовке кадров отрасли здравоохранения".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здравоохранения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постановление акимата Жамбылской области от 31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 регламента государственной услуги "Выдача документов о прохождении подготовки, повышении квалификации и переподготовке кадров отрасли здравоохранения" (зарегистрировано в Реестре государственной регистрации нормативных правовых актов за № 2313, опубликовано в газете "Знамя труда" от 23.09.2014 года № 104(17977).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Е. Манжуова.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июля 2015 года № 161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документов о прохождении подготовки, повышении квалификации и переподготовке кадров отрасли здравоохранения"</w:t>
      </w:r>
    </w:p>
    <w:bookmarkEnd w:id="0"/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документов о прохождении подготовки, повышении квалификации и переподготовке кадров отрасли здравоохранения" (далее – государственная услуга) оказывается коммунальным государственным учреждением "Управление здравоохранения акимата Жамбылской области" (далее – услугодатель) на основании стандарта государственной услуги "Выдача документов о прохождении подготовки, повышении квалификации и переподготовке кадров отрасли здравоохранения", утвержденного приказом Министра здравоохранения и социального развития Республики Казахстан от 28 апреля 2015 года № 297 в соответствии со стандартом государственной услуги "Выдача документов о прохождении подготовки, повышении квалификации и переподготовке кадров отрасли здравоохранения",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 при непосредственном обращении услугополучателя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Результат оказания государственной услуги – документы о прохождении подготовки, повышении квалификации и переподготовки кадров отрасли здравоохранения в соответствии с видами и формами документов об образовании государственного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Основанием для начала процедуры (действия) по оказанию государственной услуги является наличие заявления услугополучателя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документов услугополучателя,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Содержание каждой процедуры (действия), входящий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При выдаче документов о прохождении подготовки кадров отрасли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работник учебной части производит прием и регистрацию заявления услугополучателя – время исполнения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заведующий учебной части ознакамливается с заявлением, готовит проект приказа и документы - время исполнения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услугодателя ознакамливается и подписывает документы и приказ -время исполнения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документы и приказ-время исполнения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работник учебной части выдает результат государственной услуги услугополучателю -время исполнения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услуги, с момента сдачи пакета документов услугополучателем 15 (пятнадцать) рабочих дней со дня принятия решения итоговой Государственной аттестационной комиссии (квалификационной комиссии) или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выдаче документов о повышении квалификации и переподготовке кадров отрасли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ответственный работник отделения повышения квалификации и переподготовки производит прием и регистрацию заявления услугополучателя – время исполнения 30 (тридцать)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заместитель руководителя услугодателя ознакамливается с заявлением, дает указание для разработки проекта приказа -время исполнения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работник отделения повышения квалификации и переподготовки кадров готовит проект приказа и документы - время исполнения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документы и приказ-время исполнения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работник отделения повышения квалификации и переподготовки кадров выдает результат государственной услуги услугополучателю - время исполнения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услуги, с момента сдачи пакета документов услугополучателем – 3 (три) рабочих дня со дня принятия решения итоговой Государственной аттестационной комиссии (квалификационной комиссии) или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выдаче документов о прохождении подготовки кадров отрасли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заявления услугополучателя ответственным работником учебной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ознакомление заявлением заведующего учебной части, подготовка проекта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подписание заместителем руководителя услугодателя документов и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руководителем услугодателя документов и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подготовка результата государственной услуги ответственным работником учебной части,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выдаче документов о повышении квалификации и переподготовке кадров отрасли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заявления услугополучателя ответственным работником отделения повышения квалификации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указание заместителя руководителя услугодателя для разработки проекта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подготовка ответственным работником отделения повышения квалификации и переподготовки кадров документов и проекта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руководителем услугодателя документов и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подготовка результата государственной услуги ответственным работником отделения повышения квалификации и переподготовки кадров,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Ответственные лица при выдаче документов о прохождении подготовки отрасли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работник учебной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заведующий учебной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Ответственные лица при выдаче документов о повышении квалификации и переподготовке кадров отрасли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работник отделения повышения квалификации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выдаче документов о прохождении подготовки кадров отрасли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работник учебной части производит прием и регистрацию заявления услугополучателя – время исполнения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заведующий учебной части ознакамливается с заявлением, готовит проект приказа и документы - время исполнения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услугодателя ознакамливается и подписывает документыи приказ -время исполнения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документы и приказ–времяисполнения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работник учебной части выдает результат государственной услуги услугополучателю -время исполнения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 момента сдачи пакета документов услугодателю – при прохождении подготовки 15 (пятнадцать) рабочих дней, со дня принятия решения итоговой Государственной аттестационной комиссии (квалификационной комиссии) или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выдаче документов о повышении квалификации и переподготовке кадров отрасли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работник отделения повышения квалификации и переподготовки производит прием и регистрацию заявления услугополучателя – время исполнения 30 (тридцать) минут. При несоответствии представленных документов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заместитель руководителя услугодателя ознакамливается с заявлением, дает указание для разработки проекта приказа - время исполнения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работникотделения повышения квалификации и переподготовки кадров готовит проект приказа и документы - время исполнения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документы и приказ -время исполнения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работник отделения повышения квалификации и переподготовки кадров выдает результат государственной услуги услугополучателю - время исполнения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услуги, с момента сдачи пакета документов услугополучателем – 3 (три) рабочих дня со дня принятия решения итоговой Государственной аттестационной комиссии (квалификационной комиссии) или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Справочник бизнес-процессов оказания государственной услуги размещен на официальном сайте акимата Жамбылской области zhambyl.gov.kz и на интернет – ресурсе Управления здравоохранения акимата Жамбылской области - http://densaulyk.zhambyl.kz.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документов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прохождении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повышении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переподготовке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здравоохранения"</w:t>
            </w:r>
          </w:p>
        </w:tc>
      </w:tr>
    </w:tbl>
    <w:bookmarkStart w:name="z8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</w:p>
    <w:bookmarkEnd w:id="5"/>
    <w:bookmarkStart w:name="z8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бизнес-процессов оказания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"Выдача документов о прохождении подготовки, повышении квалификации и переподготовке кадров отрасли здравоохранения"</w:t>
      </w:r>
      <w:r>
        <w:rPr>
          <w:rFonts w:ascii="Times New Roman"/>
          <w:b/>
          <w:i w:val="false"/>
          <w:color w:val="000000"/>
        </w:rPr>
        <w:t xml:space="preserve"> При выдаче документов о прохождении подготовки кадров отрасли здравоохранения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817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 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"Выдача документов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прохождении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повышении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переподготовке кадров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bookmarkStart w:name="z9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</w:p>
    <w:bookmarkEnd w:id="8"/>
    <w:bookmarkStart w:name="z9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бизнес-процессов оказания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"Выдача документов о прохождении подготовки, повышении квалификации и переподготовке кадров отрасли здравоохранения" При выдаче документов о повышении квалификации и переподготовке кадров отрасли здравоохранения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00700" cy="135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