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28f" w14:textId="749e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 163. Зарегистрировано Департаментом юстиции Жамбылской области 20 августа 2015 года № 2729. Утратило силу постановлением акимата Жамбылской области от 18 февраля 2021 года № 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лесорубочного и лесного билета" (зарегистрировано в Реестре государственной регистрации нормативных правовых актов № 2336, опубликовано в газете "Знамя труда" от 16 октября 2014 года № 114 (17987).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соответствии со стандартом государственной услуги "Выдача лесорубочного и лесного билета", утвержденным приказом Министерства сельского хозяйства Республики Казахстан от 6 мая 2015 года № 18-1/415 (далее - Стандарт).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оказания государственной услуги услугодателем с момента сдачи пакета документов услугодателю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выданных разрешениях вносятся в информационную систему "Государственная база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для рассмотрения заместителю руководителя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ставит резолюцию для рас-смотрения инженером по лесопользованию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 рассматривает заявление и оформляет лесорубочный и лесной билет. В случае установления факта неполного пакета представленных документов подготавливает мотивированный ответ об отказе и направляет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оформленный лесорубочный и лесной билет либо мотивированный ответ об отказе и заверяет печатью. Лесорубочный и лесной билет направляется инженеру по лесопользованию услугодателя для регистрации, а мотивированный ответ об отказе специалисту канцелярии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 осуществляет регистрацию записи учета в соответствующем журнале выдачи лесорубочных и лесных билетов, выдает его услугополучателю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мотивированный ответ об отказе и выдает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 рассматривает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 регистрирует лесорубочный и лесной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мотивированный ответ об отказе.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для рассмотрения заместителю руководителя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ставит резолюцию для рас-смотрения инженером по лесопользованию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 рассматривает заявление и оформляет лесорубочный и лесной билет. В случае установления факта неполного пакета представленных документов подготавливает мотивированный ответ об отказе и направляет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оформленный лесорубочный и лесной билет либо мотивированный ответ об отказе и заверяет печатью. Лесорубочный и лесной билет направляется инженеру по лесопользованию услугодателя для регистрации, а мотивированный ответ об отказе специалисту канцелярии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 по лесопользованию услугодателя осуществляет регистрацию записи учета в соответствующем журнале выдачи лесорубочных и лесных билетов, выдает его услугополучателю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мотивированный ответ об отказе и выдает услугополучателю в течение 30 (тридцати) минут.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 Пошаговые действия и решения через портал "электронного правительства"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"электронного правительства"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услугополучателей, которые не зарегистрированы на 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"электронного правительства" подлинности данных о зарегистрированном услугополучателе (индивидуальный идентификационный номер/бизнес идентификационный номер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на портале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в портале инфор-мационной системы государственной базы данных,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свидетель-ства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информационной системе государственной базы данных "Е-лицен-зирование"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сотрудником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направление запроса через шлюз "электронного правительства" в государственной базе данных "физические лица" либо "юридические лица" о данных услугополучателя, данные доверенности представителя услугополучателя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наличия данных услугополучателя в государственной базе данных физические лица/государственной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лица/государственной базе данных юридические лица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9 Стандарта,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заполнения запроса и ответа на услугу приведены на портале "Е-лицензирование" www.elicense.kz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Необходимую информацию и консультацию по оказанию услуги можно получить по телефону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база данных физические лица/государственная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автоматизированное рабочее место информационной системы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Диаграмма, отражающая взаимосвязь между логической последовательностью действий (в процессе оказания услуги) в соответствии с их описаниями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авторизация на 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у пользователя электронной цифровой подписи.</w:t>
      </w:r>
    </w:p>
    <w:bookmarkEnd w:id="11"/>
    <w:bookmarkStart w:name="z1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2"/>
    <w:bookmarkStart w:name="z1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(https://www.upr-taraz.kz) и акимата Жамбылской области (https://www.zhambyl.gov.kz).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 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67"/>
        <w:gridCol w:w="1683"/>
        <w:gridCol w:w="3758"/>
        <w:gridCol w:w="5758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услугодателей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услугодателей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и электронные адреса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Ойык, улица Т.Рыскулова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(72644) 3-14-51,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oik.06@ mail.ru</w:t>
            </w:r>
          </w:p>
        </w:tc>
        <w:tc>
          <w:tcPr>
            <w:tcW w:w="5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19-00, обеденный перерыв с 13-00 до 15-00, не включая празднич-ные и выходные дни, пять дней в неделю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район, станция Акыртобе, улица Сейталы, дом 35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(72631) 5-34-97,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аkurtobe.gu@mail.ru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30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(72637) 2-18-66,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baizak_gu@mail.ru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Бурыл-Байталское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Мойынкумский район, поселок Мирный,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(72642) 2-37-49,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bbaitalgu@mail.ru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Абылай хана, 8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46-46-45,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jgu.leshoz@mail.ru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село Б. Момышулы, улица Конаева, 6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(72635) 2-02-94,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zhuali_gu@mail.ru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Коскудукское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Толе би, улица Асатулы, 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(72638) 3-35-34,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koskuduk@mail.ru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 село Бирлик, улица Ташекова, 7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(72642) 2-34-20,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kokterek_gu@mail.ru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Каракунузское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Масанчи, улица Биянху, 100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(72636) 3-21-45,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gu_karakunuz@mail.ru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Жибек Жолы, 265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8(72636) 2-20-38,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kordai.les@mail.ru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Сарысусский район, село Саудакент, улица Лесхозная, 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(72639) 2-16-81,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nurhat66@mail.ru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район, село Кулан, улица Лесхозная, 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(72631) 2-42-44,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abb_leshoz@mail.ru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Мерке, улица Исмаилова, 208 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(72632) 2-32-88,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mеrke_gu@mail.ru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Мойынкумское коммунальное государственное учреждение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 село Мойынкум, улица Кабышева, 3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(72642) 2-46-75,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moinkum_gu@mail.ru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1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веб-портал "электронного правительства"</w:t>
      </w:r>
    </w:p>
    <w:bookmarkEnd w:id="32"/>
    <w:bookmarkStart w:name="z1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1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34"/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1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End w:id="38"/>
    <w:bookmarkStart w:name="z1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1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5"/>
    <w:bookmarkStart w:name="z1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</w:p>
    <w:bookmarkEnd w:id="46"/>
    <w:bookmarkStart w:name="z1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1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пользования" (далее – государственная услуга) в соответствии со стандартом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пользования", утвержденным приказом Министерства сельского хозяйства Республики Казахстан от 6мая5 № 18-1/415 (далее – Стандарт),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услугодатель).</w:t>
      </w:r>
    </w:p>
    <w:bookmarkEnd w:id="48"/>
    <w:bookmarkStart w:name="z1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разрешение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хозяйства; побочного лесного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услуги: электронная.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оказания государственной услуги с момента сдачи пакета документов услугополучателем услугодателю, а также при обращении на портал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1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Основанием для начала процедуры (действия) по оказанию государственной услуги является заявление по форме, приведенной в приложении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на рассмотрение заместителю руководителя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рассматривает заявление услугополучателя и ставит резолюцию на рассмотрение руководителю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рассматривает заявление услугополучателя и ставит резолюцию для рассмотрения специалистом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 рассматривает заявление и оформляет разрешение к выдаче в течение 3 (трех) рабочих дней, в случае установления факта неполного пакета представленных документов готовит мотивированный ответ об отказе в указанные сроки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проверяет разрешение либо мотивированный ответ об отказе и направляет заместителю руководителя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согласовывает разрешение либо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мотивированный ответ об отказе и направляет руководителю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либо мотивированный ответ об отказе и направляет в канцелярию для регистрации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разрешение либо мотивированный ответ об отказе и выдает его при явке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заявления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канцелярии услугодателя и выдача услугополучателю.</w:t>
      </w:r>
    </w:p>
    <w:bookmarkEnd w:id="52"/>
    <w:bookmarkStart w:name="z1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1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на рассмотрение заместителю руководителя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рассматривает заявление услугополучателя и ставит резолюцию на рассмотрение руководителю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рассматривает заявление услугополучателя и ставит резолюцию для рассмотрения специалистом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 рассматривает заявление и оформляет разрешение к выдаче в течение 3 (трех) рабочих дней, в случае установления факта неполного пакета представленных документов готовит мотивированный ответ об отказе в указанные сроки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проверяет разрешение либо мотивированный ответ об отказе и направляет заместителю руководителя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согласовывает разрешение либо мотивированный ответ об отказе и направляет руководителю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либо мотивированный ответ об отказе и направляет в канцелярию для регистрации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разрешение либо мотивированный ответ об отказе и выдает его при явке услугополучателю в течение 30 (тридцати) минут.</w:t>
      </w:r>
    </w:p>
    <w:bookmarkEnd w:id="54"/>
    <w:bookmarkStart w:name="z20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55"/>
    <w:bookmarkStart w:name="z2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 Пошаговые действия и решения через портал "электронного прави-тельства"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"электронного правительства"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услугополучателей, которые не зарегистрированы на 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услуго-получателя регистрационного свидетельства электронной цифровой подписи, процесс ввода услугополучателем пароля (процесс авторизации) на портале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"электронного правительства" подлинности данных о зарегистрированном услугополучателе </w:t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 идентификационный номер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на портале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в портале информационной системы государственной базы данных,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направление запроса через шлюз "электронного правительства" в государственной базе данных физические лица/государственной базе данных юридические лица о данных услугополучателя, данные доверенности представителя услугополучателя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наличия данных услугополучателя в государственной базе данных физические лица/государственной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лица/государственной базе данных юридические лица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9 Стандарта,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заполнения запроса и ответа на услугу приведены на портале "Е-лицензирование" www.elicense.kz.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Необходимую информацию и консультацию по оказанию услуги можно получить по телефону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база данных физические лица/государственная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автоматизированное рабочее место информационной системы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авторизация на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у пользователя электронной цифровой подписи.</w:t>
      </w:r>
    </w:p>
    <w:bookmarkEnd w:id="56"/>
    <w:bookmarkStart w:name="z25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7"/>
    <w:bookmarkStart w:name="z2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 (https://www.upr-taraz.kz) и акимата Жамбылской области (https://www.zhambyl.gov.kz).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2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веб-портал "электронного правительства"</w:t>
      </w:r>
    </w:p>
    <w:bookmarkEnd w:id="59"/>
    <w:bookmarkStart w:name="z2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25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электронной государственной услуги через услугодателя</w:t>
      </w:r>
    </w:p>
    <w:bookmarkEnd w:id="61"/>
    <w:bookmarkStart w:name="z2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2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2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5"/>
    <w:bookmarkStart w:name="z2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66"/>
    <w:bookmarkStart w:name="z2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веб-портал "электронного правительства"</w:t>
      </w:r>
    </w:p>
    <w:bookmarkEnd w:id="68"/>
    <w:bookmarkStart w:name="z2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2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фонда, где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предоставлены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культурных, 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целей;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2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2"/>
    <w:bookmarkStart w:name="z2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физического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заявителя______________________________________________________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Реквизиты заявителя__________________________________________________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 – ИИН, для юридических лиц –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Прошу 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 строительства)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участка под строительство объекта),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находящегося в долгосрочном лесопользовании заявителя в соответсвии с договором долгосрочного лесопользования на участках государственного лесного фонда от "_______" _______________ 20__ года, заключенного с государственным лесовладельцем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лесовладельца)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санитарно-эпидемиологической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(номер экспертизы, дата выдачи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государственной экологической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экспертизы, дата выдачи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содержащуюся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 " 20 года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3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4"/>
    <w:bookmarkStart w:name="z31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"Государственная регистрация договора долгосрочного лесопользования на участках государственного лесного фонда"</w:t>
      </w:r>
    </w:p>
    <w:bookmarkEnd w:id="75"/>
    <w:bookmarkStart w:name="z31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3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в соответствии со стандартом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утвержденным приказом Министерства сельского хозяйства Республики Казахстан от 06 мая 2015 года № 18-1/415 (далее – Стандарт),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услугодатель).</w:t>
      </w:r>
    </w:p>
    <w:bookmarkEnd w:id="77"/>
    <w:bookmarkStart w:name="z3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оказания государственной услуги с момента сдачи пакета документов услугополучателем услугодателю, а также при обращении на портал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3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Основанием для начала процедуры (действия) по оказанию государственной услуги является заявление по форме, приведенной в приложении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на рассмотрение заместителю руководителя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рассматривает заявление и ставит резолюцию на рассмотрение руководителю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рассматривает заявление и ставит резолюцию на рассмотрение специалисту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 в течение 3 (трех) рабочих дней с момента получения документов услугополучателя проверяет полноту представленных документов. В случае установления факта неполного пакета представленных документов услугодатель в указанные сроки дает мотивированный ответ об отказе в дальнейшем рассмотрении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проверяет разрешение либо мотивированный ответ об отказе и направляет заместителю руководителя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согласовывает разрешение либо мотивированный ответ об отказе и направляет руководителю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либо мотивированный ответ об отказе и направляет в канцелярию для регистрации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разрешение либо мотивированный ответ об отказе и выдает его при явке услугополучателя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заявления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канцелярии услугодателя и выдача услугополучателю.</w:t>
      </w:r>
    </w:p>
    <w:bookmarkEnd w:id="80"/>
    <w:bookmarkStart w:name="z34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3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на рассмотрение заместителю руководителя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рассматривает заявление и ставит резолюцию на рассмотрение руководителю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рассматривает заявление и ставит резолюцию на рассмотрение специалисту отдела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 в течение 3 (трех) рабочих дней с момента получения документов услугополучателя проверяет полноту представленных документов. В случае установления факта неполного пакета представленных документов услугодатель в указанные сроки дает мотивированный ответ об отказе в дальнейшем рассмотрении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проверяет разрешение либо мотивированный ответ об отказе и направляет заместителю руководителя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согласовывает разрешение либо мотивированный ответ об отказе и направляет руководителю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либо мотивированный ответ об отказе и направляет в канцелярию для регистрации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регистрирует разрешение либо мотивированный ответ об отказе и выдает его при явке услугополучателя в течение 30 (тридцати) минут.</w:t>
      </w:r>
    </w:p>
    <w:bookmarkEnd w:id="82"/>
    <w:bookmarkStart w:name="z36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83"/>
    <w:bookmarkStart w:name="z3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Пошаговые действия и решения через веб-портал "электронного правительства" (диаграмма № 1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"электронного правительства"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услугополучателей, не зарегистрированных на 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"электронного правительства" подлинности данных о зарегистрированном услугополучателе (индивидуальный идентификационный номер/бизнес идентификационный номер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на портале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электронной цифровой подписи услугополучателя заполненной формы (введенных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(разрешения), сформированной в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в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сотрудником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направление запроса через шлюз "электронного правительства"; в государственной базе данных "физические лица" либо в государственной базе данных "юридические лица" о данных услугополучателя, о данных доверенности представителя услугополучателя в единой нотариальной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9 Стандарта,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заполнения и ответа на услугу приведены на портале "Е-лицензирование" www.elicense. 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проверки услугополучателем статуса исполнения запроса по государственной услуге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Необходимую информацию и консультацию по оказанию государственной услуги можно получить по телефону Единого контакт-центра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база данных физические лица/государственная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Взаимосвязь между логической последовательностью действий (в процессе оказания услуги) в соответствии с их описаниями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авторизация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у пользователя электронной цифровой подписи.</w:t>
      </w:r>
    </w:p>
    <w:bookmarkEnd w:id="84"/>
    <w:bookmarkStart w:name="z4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5"/>
    <w:bookmarkStart w:name="z4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4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(https://www.upr-taraz.kz) и акимата Жамбылской области (https://www.zhambyl.gov.kz).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416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 электронной государственной услуги через веб-портал "электронного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</w:p>
    <w:bookmarkStart w:name="z4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4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услугодателясловные обозначения:</w:t>
      </w:r>
    </w:p>
    <w:bookmarkEnd w:id="90"/>
    <w:bookmarkStart w:name="z4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"/>
    <w:bookmarkStart w:name="z4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163</w:t>
            </w:r>
          </w:p>
        </w:tc>
      </w:tr>
    </w:tbl>
    <w:bookmarkStart w:name="z42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4"/>
    <w:bookmarkStart w:name="z4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95"/>
    <w:bookmarkStart w:name="z4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веб-портал "электронного правительства"</w:t>
      </w:r>
    </w:p>
    <w:bookmarkEnd w:id="97"/>
    <w:bookmarkStart w:name="z4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9"/>
    <w:bookmarkStart w:name="z4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4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43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2"/>
    <w:bookmarkStart w:name="z4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 – фамилия, имя, отчество (при наличии),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юридического лица – наименование,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(просим) зарегистрировать, перерегистрировать, расторгнуть (нужное подчеркнуть) договор долгосрочного лесопользования на участках государственного лесного фонда, заключенный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или полное наименование юридического лица и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Данные протокола:______________________________________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подписания протокола:_____________________________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Номер протокола:______________________________________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содержащихся в информационных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 1.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заявителя)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