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6f96" w14:textId="6396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июня 2015 года № 133. Зарегистрировано Департаментом юстиции Жамбылской области 30 июля 2015 года № 2711.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0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государственных услуг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государственных услуг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государственных услуг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государственных услуг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государственных услуг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Жамбылской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постановления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19 мая 2014 года № 51 (17924);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акимата Жамбылской области от 25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27 марта 2014 года № 95 "Об утверждении регламентов государственных услуг"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13 ноября 2014 года № 126 (17999);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16 июля 2014 года № 199 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9 сентября 2014 года № 98 (17971).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Манжуова.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7"/>
    <w:bookmarkStart w:name="z7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18"/>
    <w:bookmarkStart w:name="z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по опеке и попечительству" (далее – государственная услуга) оказывается в соответствии со стандартом государственной услуги "Выдача справок по опеке и попечительству", утвержденный,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акимата города Тараз и районов (далее – услугодатель).</w:t>
      </w:r>
    </w:p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попечительству по форме согласно приложению к стандарту либо мотивированный ответ об отказе в оказании государственной услуги в случаях и по основаниям, предусмотренными в пункте 10 стандарта государственной услуги.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предоставленные услугополучателем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результата государственной услуги услугополучателю - 30 (тридцать) минут.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услугодателя принимает и регистрирует документы, отправляет результаты государственной услуги получателю услуги в виде электронной цифровой подписи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Start w:name="z1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26"/>
    <w:bookmarkStart w:name="z1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28"/>
    <w:bookmarkStart w:name="z1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получателя;</w:t>
      </w:r>
    </w:p>
    <w:bookmarkEnd w:id="29"/>
    <w:bookmarkStart w:name="z1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30"/>
    <w:bookmarkStart w:name="z1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31"/>
    <w:bookmarkStart w:name="z1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32"/>
    <w:bookmarkStart w:name="z1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 </w:t>
      </w:r>
    </w:p>
    <w:bookmarkEnd w:id="34"/>
    <w:bookmarkStart w:name="z1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12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"Выдача справок по опеке и попечительству" через портал</w:t>
      </w:r>
    </w:p>
    <w:bookmarkEnd w:id="36"/>
    <w:bookmarkStart w:name="z1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38"/>
    <w:bookmarkStart w:name="z1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8801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попечительству"</w:t>
            </w:r>
          </w:p>
        </w:tc>
      </w:tr>
    </w:tbl>
    <w:bookmarkStart w:name="z13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 через портал, Государственную корпорацию и услугодателя</w:t>
      </w:r>
    </w:p>
    <w:bookmarkEnd w:id="40"/>
    <w:bookmarkStart w:name="z1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477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"/>
    <w:bookmarkStart w:name="z1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7277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11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оставшемся без попечения родителей"</w:t>
      </w:r>
    </w:p>
    <w:bookmarkEnd w:id="44"/>
    <w:bookmarkStart w:name="z7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постановление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45"/>
    <w:bookmarkStart w:name="z14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bookmarkStart w:name="z1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в соответствии со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под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акимата города Тараз и районов (далее – услугодатель).</w:t>
      </w:r>
    </w:p>
    <w:bookmarkEnd w:id="47"/>
    <w:bookmarkStart w:name="z1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Start w:name="z1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города Тараз и районов об установлении опеки или попечительства по форме согласно приложению 1 к стандарту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1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0"/>
    <w:bookmarkStart w:name="z1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1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52"/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3"/>
    <w:bookmarkStart w:name="z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– 1 (один) рабочий день;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</w:t>
      </w:r>
    </w:p>
    <w:bookmarkStart w:name="z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2 (два) рабочих дня;</w:t>
      </w:r>
    </w:p>
    <w:bookmarkEnd w:id="55"/>
    <w:bookmarkStart w:name="z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и подготовка проекта результата государственной услуги, направление его в акимат на рассмотрение и принятие решения – 8 (восемь) рабочих дней;</w:t>
      </w:r>
    </w:p>
    <w:bookmarkEnd w:id="56"/>
    <w:bookmarkStart w:name="z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рассмотрение, принятие решения акиматом и направление услугодателю – 7 (семь) рабочих дней;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выдача, направление услугополучателю результата государственной услуги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Жамбылской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"/>
    <w:bookmarkStart w:name="z1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59"/>
    <w:bookmarkStart w:name="z1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60"/>
    <w:bookmarkStart w:name="z1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61"/>
    <w:bookmarkStart w:name="z1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государственной услуги.</w:t>
      </w:r>
    </w:p>
    <w:bookmarkEnd w:id="62"/>
    <w:bookmarkStart w:name="z16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1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bookmarkStart w:name="z1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65"/>
    <w:bookmarkStart w:name="z1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66"/>
    <w:bookmarkStart w:name="z1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67"/>
    <w:bookmarkStart w:name="z1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акимат.</w:t>
      </w:r>
    </w:p>
    <w:bookmarkEnd w:id="68"/>
    <w:bookmarkStart w:name="z1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9"/>
    <w:bookmarkStart w:name="z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проводит анализ документов на соответствие перечню, предусмотренному пунктом 9 стандарта, в случае соответствия перечню документов принимает, регистрирует и направляет его к руководителю услугодателя для рассмотрения – 1 (один) рабочего дня;</w:t>
      </w:r>
    </w:p>
    <w:bookmarkEnd w:id="70"/>
    <w:bookmarkStart w:name="z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</w:t>
      </w:r>
    </w:p>
    <w:bookmarkEnd w:id="71"/>
    <w:bookmarkStart w:name="z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документы с резолюцией для исполнения – 2 (два) рабочих дня;</w:t>
      </w:r>
    </w:p>
    <w:bookmarkEnd w:id="72"/>
    <w:bookmarkStart w:name="z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документы, подготавливает акт жилищно-бытовых условий лица, претендующего на воспитание ребенка, и проект результат государственной услуги, направляет его в акимат для рассмотрения и принятия решения – 8 (восемь) рабочих дней;</w:t>
      </w:r>
    </w:p>
    <w:bookmarkEnd w:id="73"/>
    <w:bookmarkStart w:name="z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рассматривает и принимает решения, направляет услугодателю результат государственной услуги для выдачи услугополучателю – 7 (семь) рабочих дней;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выдает, направляет услугополучателю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Жамбылской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bookmarkStart w:name="z1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пункту 9 стандарта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Жамбылской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либо мотивированного ответа об отказе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Жамбылской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- услугодателя.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оставшемся без попечения родителей"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400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1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государственных услуг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81"/>
    <w:bookmarkStart w:name="z7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-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для распоряжения имуществом несовершеннолетних" (далее – государственная услуга) оказывается в соответствии со стандартом государственной услуги "Выдача справок для распоряжения имуществом несовершеннолетних",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акимата города Тараз и районов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83"/>
    <w:bookmarkStart w:name="z2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2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документов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85"/>
    <w:bookmarkStart w:name="z2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bookmarkStart w:name="z2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заявления, подготовка результата государственной услуги и направление его руководителю услугодателя для подписания - 1 (один) рабочий день;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государственной услуги – 1 (один) рабочий день;</w:t>
      </w:r>
    </w:p>
    <w:bookmarkStart w:name="z2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государственной услуги услугополучателю – 1 (один) рабочий день.</w:t>
      </w:r>
    </w:p>
    <w:bookmarkEnd w:id="88"/>
    <w:bookmarkStart w:name="z2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9"/>
    <w:bookmarkStart w:name="z2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90"/>
    <w:bookmarkStart w:name="z2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результата государственной услуги;</w:t>
      </w:r>
    </w:p>
    <w:bookmarkEnd w:id="91"/>
    <w:bookmarkStart w:name="z2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государственной услуги.</w:t>
      </w:r>
    </w:p>
    <w:bookmarkEnd w:id="92"/>
    <w:bookmarkStart w:name="z2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3"/>
    <w:bookmarkStart w:name="z2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4"/>
    <w:bookmarkStart w:name="z2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лицо услугодателя;</w:t>
      </w:r>
    </w:p>
    <w:bookmarkEnd w:id="95"/>
    <w:bookmarkStart w:name="z2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96"/>
    <w:bookmarkStart w:name="z2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7"/>
    <w:bookmarkStart w:name="z2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лицо услугодателя принимает регистрирует документы, готовит результат государственной услуги и направляет его руководителю для подписания – 1 (один) рабочий день;</w:t>
      </w:r>
    </w:p>
    <w:bookmarkEnd w:id="98"/>
    <w:bookmarkStart w:name="z2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подписывает – 1 (один) рабочий день;</w:t>
      </w:r>
    </w:p>
    <w:bookmarkEnd w:id="99"/>
    <w:bookmarkStart w:name="z2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лицо услугодателя направляет результат государственной услуги услугополучателю – 1 (один) рабочий день.</w:t>
      </w:r>
    </w:p>
    <w:bookmarkEnd w:id="100"/>
    <w:bookmarkStart w:name="z2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1"/>
    <w:bookmarkStart w:name="z2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102"/>
    <w:bookmarkStart w:name="z2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103"/>
    <w:bookmarkStart w:name="z2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104"/>
    <w:bookmarkStart w:name="z2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105"/>
    <w:bookmarkStart w:name="z2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106"/>
    <w:bookmarkStart w:name="z2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107"/>
    <w:bookmarkStart w:name="z2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108"/>
    <w:bookmarkStart w:name="z2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09"/>
    <w:bookmarkStart w:name="z2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110"/>
    <w:bookmarkStart w:name="z2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неподтверждением подлинности электронной цифровой подписи услугополучателя;</w:t>
      </w:r>
    </w:p>
    <w:bookmarkEnd w:id="111"/>
    <w:bookmarkStart w:name="z2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112"/>
    <w:bookmarkStart w:name="z2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113"/>
    <w:bookmarkStart w:name="z2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bookmarkEnd w:id="114"/>
    <w:bookmarkStart w:name="z2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115"/>
    <w:bookmarkStart w:name="z2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116"/>
    <w:bookmarkStart w:name="z2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– в редакции постановления акимата Жамбылской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"Выдача справок для распоряжения имуществом несовершеннолетних" через портал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приложения 1 – в редакции постановления акимата Жамбылской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120"/>
    <w:bookmarkStart w:name="z2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– в редакции постановления акимата Жамбылской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 через портал</w:t>
      </w:r>
    </w:p>
    <w:bookmarkEnd w:id="122"/>
    <w:bookmarkStart w:name="z2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4"/>
    <w:bookmarkStart w:name="z2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28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26"/>
    <w:bookmarkStart w:name="z1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37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28"/>
    <w:bookmarkStart w:name="z3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 в соответствии со стандартом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9"/>
    <w:bookmarkStart w:name="z1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0"/>
    <w:bookmarkStart w:name="z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1"/>
    <w:bookmarkStart w:name="z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2"/>
    <w:bookmarkStart w:name="z1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 от 10.06.2018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– электронная (частично автоматизированная) и (или) бумажная.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Жамбылской области от 10.06.2018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35"/>
    <w:bookmarkStart w:name="z1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7"/>
    <w:bookmarkStart w:name="z3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8"/>
    <w:bookmarkStart w:name="z3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39"/>
    <w:bookmarkStart w:name="z3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осуществляет работу по приему и регистрации документов - 15 минут; </w:t>
      </w:r>
    </w:p>
    <w:bookmarkEnd w:id="140"/>
    <w:bookmarkStart w:name="z3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и направляет документы ответственному исполнителю - не более 1 рабочего дня;</w:t>
      </w:r>
    </w:p>
    <w:bookmarkEnd w:id="141"/>
    <w:bookmarkStart w:name="z3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поступившие документы, готовит проект справки либо мотивированного ответа об отказе - не более 3 рабочих дней;</w:t>
      </w:r>
    </w:p>
    <w:bookmarkEnd w:id="142"/>
    <w:bookmarkStart w:name="z3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справку или мотивированный ответ об отказе - не более 1 рабочего дня.</w:t>
      </w:r>
    </w:p>
    <w:bookmarkEnd w:id="143"/>
    <w:bookmarkStart w:name="z3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услугополучателю - 30 минут.</w:t>
      </w:r>
    </w:p>
    <w:bookmarkEnd w:id="144"/>
    <w:bookmarkStart w:name="z3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5"/>
    <w:bookmarkStart w:name="z3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46"/>
    <w:bookmarkStart w:name="z3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47"/>
    <w:bookmarkStart w:name="z3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справки, либо мотивированного ответа об отказе;</w:t>
      </w:r>
    </w:p>
    <w:bookmarkEnd w:id="148"/>
    <w:bookmarkStart w:name="z3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подписанная справка, либо мотивированный ответ об отказе.</w:t>
      </w:r>
    </w:p>
    <w:bookmarkEnd w:id="149"/>
    <w:bookmarkStart w:name="z39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0"/>
    <w:bookmarkStart w:name="z3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1"/>
    <w:bookmarkStart w:name="z3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152"/>
    <w:bookmarkStart w:name="z3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153"/>
    <w:bookmarkStart w:name="z3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154"/>
    <w:bookmarkStart w:name="z3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155"/>
    <w:bookmarkStart w:name="z3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принимает заявление и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 для определения ответственного работника – 15 минут; </w:t>
      </w:r>
    </w:p>
    <w:bookmarkEnd w:id="156"/>
    <w:bookmarkStart w:name="z3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заявление с резолюцией для исполнения – не более 1 рабочего дня;</w:t>
      </w:r>
    </w:p>
    <w:bookmarkEnd w:id="157"/>
    <w:bookmarkStart w:name="z4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рассматривает, подготавливает результат государственной услуги и направляет его руководителю услугодателя для подписания – не более 3 рабочих дней;</w:t>
      </w:r>
    </w:p>
    <w:bookmarkEnd w:id="158"/>
    <w:bookmarkStart w:name="z4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не более 1 рабочего дня;</w:t>
      </w:r>
    </w:p>
    <w:bookmarkEnd w:id="159"/>
    <w:bookmarkStart w:name="z40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– 30 минут.</w:t>
      </w:r>
    </w:p>
    <w:bookmarkEnd w:id="160"/>
    <w:bookmarkStart w:name="z40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1"/>
    <w:bookmarkStart w:name="z4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 </w:t>
      </w:r>
    </w:p>
    <w:bookmarkEnd w:id="162"/>
    <w:bookmarkStart w:name="z10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предоставленные услугополучателем документы на соответствие стандарта – 15 (пятнадцать) минут.</w:t>
      </w:r>
    </w:p>
    <w:bookmarkEnd w:id="163"/>
    <w:bookmarkStart w:name="z10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64"/>
    <w:bookmarkStart w:name="z11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165"/>
    <w:bookmarkStart w:name="z11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завереннойдоверенности), указан в пункте 9 стандарта.</w:t>
      </w:r>
    </w:p>
    <w:bookmarkEnd w:id="166"/>
    <w:bookmarkStart w:name="z11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приложению 4 к стандарту.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68"/>
    <w:bookmarkStart w:name="z11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либо мотивированного ответа об отказе – 15 (пятнадцать) минут.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приложению 1 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40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71"/>
    <w:bookmarkStart w:name="z11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Жамбылской области от 10.06.2018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172"/>
    <w:bookmarkStart w:name="z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4"/>
    <w:bookmarkStart w:name="z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6400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41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"Предоставление бесплатного и льготного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6"/>
    <w:bookmarkStart w:name="z4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коммунальным государственным учреждением "Управление образования акимата Жамбылской области", отделами образования акимата города Тараз и районов и организациями образования (далее - услугодатель) в соответствии со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за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77"/>
    <w:bookmarkStart w:name="z11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8"/>
    <w:bookmarkStart w:name="z11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 с изменениями, внесенными постановлениями акимата Жамбылской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 от 22.11.2019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180"/>
    <w:bookmarkStart w:name="z4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81"/>
    <w:bookmarkStart w:name="z4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3"/>
    <w:bookmarkStart w:name="z4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4"/>
    <w:bookmarkStart w:name="z4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5"/>
    <w:bookmarkStart w:name="z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работником канцелярии и направление руководителю услугодателя – 1 (один) час;</w:t>
      </w:r>
    </w:p>
    <w:bookmarkEnd w:id="186"/>
    <w:bookmarkStart w:name="z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руководителем услугодателя заявления с резолюцией ответственному работнику для исполнения – 2 (два) часа;</w:t>
      </w:r>
    </w:p>
    <w:bookmarkEnd w:id="187"/>
    <w:bookmarkStart w:name="z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рассмотрение, подготовка ответственным работником результата государственной услуги и направление его руководителю услугодателя для подписания – 2 (два) часа;</w:t>
      </w:r>
    </w:p>
    <w:bookmarkEnd w:id="188"/>
    <w:bookmarkStart w:name="z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работнику канцелярии – 2 (два) часа;</w:t>
      </w:r>
    </w:p>
    <w:bookmarkEnd w:id="189"/>
    <w:bookmarkStart w:name="z11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услугополучателю – 1 (один) час.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постановлением акимата Жамбылской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1"/>
    <w:bookmarkStart w:name="z4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92"/>
    <w:bookmarkStart w:name="z4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93"/>
    <w:bookmarkStart w:name="z4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194"/>
    <w:bookmarkStart w:name="z4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195"/>
    <w:bookmarkStart w:name="z43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6"/>
    <w:bookmarkStart w:name="z4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97"/>
    <w:bookmarkStart w:name="z4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198"/>
    <w:bookmarkStart w:name="z4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199"/>
    <w:bookmarkStart w:name="z4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руководитель.</w:t>
      </w:r>
    </w:p>
    <w:bookmarkEnd w:id="200"/>
    <w:bookmarkStart w:name="z4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1"/>
    <w:bookmarkStart w:name="z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документы на рассмотрение руководителю услугодателя – 1 (один) час;</w:t>
      </w:r>
    </w:p>
    <w:bookmarkEnd w:id="202"/>
    <w:bookmarkStart w:name="z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заявление с резолюцией для исполнения – 2 (два) часа;</w:t>
      </w:r>
    </w:p>
    <w:bookmarkEnd w:id="203"/>
    <w:bookmarkStart w:name="z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документы, готовит результат государственной услуги и направляет его руководителю услугодателя для подписания – 2 (два) часа;</w:t>
      </w:r>
    </w:p>
    <w:bookmarkEnd w:id="204"/>
    <w:bookmarkStart w:name="z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2 (два) часа;</w:t>
      </w:r>
    </w:p>
    <w:bookmarkEnd w:id="205"/>
    <w:bookmarkStart w:name="z11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– 1 (один) час.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постановлением акимата Жамбылской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7"/>
    <w:bookmarkStart w:name="z4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208"/>
    <w:bookmarkStart w:name="z4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09"/>
    <w:bookmarkStart w:name="z4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210"/>
    <w:bookmarkStart w:name="z4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211"/>
    <w:bookmarkStart w:name="z4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212"/>
    <w:bookmarkStart w:name="z4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13"/>
    <w:bookmarkStart w:name="z4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 </w:t>
      </w:r>
    </w:p>
    <w:bookmarkEnd w:id="214"/>
    <w:bookmarkStart w:name="z4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215"/>
    <w:bookmarkStart w:name="z4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216"/>
    <w:bookmarkStart w:name="z4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217"/>
    <w:bookmarkStart w:name="z4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регистрация электронного документа в автоматизированном рабочем месте регионального шлюза электронного правительства;</w:t>
      </w:r>
    </w:p>
    <w:bookmarkEnd w:id="218"/>
    <w:bookmarkStart w:name="z4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</w:p>
    <w:bookmarkEnd w:id="219"/>
    <w:bookmarkStart w:name="z4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20"/>
    <w:bookmarkStart w:name="z4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221"/>
    <w:bookmarkStart w:name="z4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46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23"/>
    <w:bookmarkStart w:name="z4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225"/>
    <w:bookmarkStart w:name="z4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47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227"/>
    <w:bookmarkStart w:name="z4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9"/>
    <w:bookmarkStart w:name="z4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47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231"/>
    <w:bookmarkStart w:name="z80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постановление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232"/>
    <w:bookmarkStart w:name="z25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в соответствии со стандартом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районов и города Тараз Жамбылской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подготовка проекта результата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подписание результата государственной услуги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государственной услуги услугополучателю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принимает, регистрирует документы и готовит проект результата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подписывает результата государственной услуги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направляет услугополучателю результат государственной услуги.</w:t>
      </w:r>
    </w:p>
    <w:bookmarkStart w:name="z283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4"/>
    <w:bookmarkStart w:name="z2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235"/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36"/>
    <w:bookmarkStart w:name="z2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237"/>
    <w:bookmarkStart w:name="z2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238"/>
    <w:bookmarkStart w:name="z2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Start w:name="z2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40"/>
    <w:bookmarkStart w:name="z2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241"/>
    <w:bookmarkStart w:name="z2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242"/>
    <w:bookmarkStart w:name="z2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243"/>
    <w:bookmarkStart w:name="z2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регистрация электронного документа в автоматизированном рабочем месте регионального шлюза электронного правительства;</w:t>
      </w:r>
    </w:p>
    <w:bookmarkEnd w:id="244"/>
    <w:bookmarkStart w:name="z2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</w:p>
    <w:bookmarkEnd w:id="245"/>
    <w:bookmarkStart w:name="z2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46"/>
    <w:bookmarkStart w:name="z2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247"/>
    <w:bookmarkStart w:name="z2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30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49"/>
    <w:bookmarkStart w:name="z30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251"/>
    <w:bookmarkStart w:name="z30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442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31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253"/>
    <w:bookmarkStart w:name="z31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5"/>
    <w:bookmarkStart w:name="z31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55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"Передача ребенка (детей) на патронатное воспитание"</w:t>
      </w:r>
    </w:p>
    <w:bookmarkEnd w:id="257"/>
    <w:bookmarkStart w:name="z80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Жамбылской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258"/>
    <w:bookmarkStart w:name="z80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9"/>
    <w:bookmarkStart w:name="z80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патронатное воспитание"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"Передача ребенка (детей) на патронатное воспитание", утвержденным приказом Министра образования и науки Республики Казахстан от 2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12366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60"/>
    <w:bookmarkStart w:name="z80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2"/>
    <w:bookmarkStart w:name="z81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63"/>
    <w:bookmarkStart w:name="z81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-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64"/>
    <w:bookmarkStart w:name="z8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5"/>
    <w:bookmarkStart w:name="z81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266"/>
    <w:bookmarkStart w:name="z81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7"/>
    <w:bookmarkStart w:name="z81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пункте 9 стандарта.</w:t>
      </w:r>
    </w:p>
    <w:bookmarkEnd w:id="268"/>
    <w:bookmarkStart w:name="z1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акимата Жамбылской области от 15.05.2017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70"/>
    <w:bookmarkStart w:name="z81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(не более 30 минут); </w:t>
      </w:r>
    </w:p>
    <w:bookmarkEnd w:id="271"/>
    <w:bookmarkStart w:name="z81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направление документов ответственному работнику (не более 2 календарных дней);</w:t>
      </w:r>
    </w:p>
    <w:bookmarkEnd w:id="272"/>
    <w:bookmarkStart w:name="z82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подготовка акта обследования жилищно-бытовых условий услугополучателя и результата государственной услуги (не более 25 календарных дней);</w:t>
      </w:r>
    </w:p>
    <w:bookmarkEnd w:id="273"/>
    <w:bookmarkStart w:name="z82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направление результата государственной услуги работнику канцелярии для направления услугополучателю (не более 3 календарных дней);</w:t>
      </w:r>
    </w:p>
    <w:bookmarkEnd w:id="274"/>
    <w:bookmarkStart w:name="z82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(не более 20 минут)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75"/>
    <w:bookmarkStart w:name="z8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6"/>
    <w:bookmarkStart w:name="z82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номером, расписка;</w:t>
      </w:r>
    </w:p>
    <w:bookmarkEnd w:id="277"/>
    <w:bookmarkStart w:name="z82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78"/>
    <w:bookmarkStart w:name="z8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279"/>
    <w:bookmarkStart w:name="z82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280"/>
    <w:bookmarkStart w:name="z82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1"/>
    <w:bookmarkStart w:name="z8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2"/>
    <w:bookmarkStart w:name="z83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канцелярии;</w:t>
      </w:r>
    </w:p>
    <w:bookmarkEnd w:id="283"/>
    <w:bookmarkStart w:name="z83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284"/>
    <w:bookmarkStart w:name="z83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85"/>
    <w:bookmarkStart w:name="z83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286"/>
    <w:bookmarkStart w:name="z83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принимает документы, регистрирует и направляет руководителю услугодателя - не более 30 минут;</w:t>
      </w:r>
    </w:p>
    <w:bookmarkEnd w:id="287"/>
    <w:bookmarkStart w:name="z8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возвращаются услугополучателю. </w:t>
      </w:r>
    </w:p>
    <w:bookmarkEnd w:id="288"/>
    <w:bookmarkStart w:name="z83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расписка о приеме соответствующих документов.</w:t>
      </w:r>
    </w:p>
    <w:bookmarkEnd w:id="289"/>
    <w:bookmarkStart w:name="z8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ответственному работнику документы с резолюцией для исполнения – не более 2 календарных дней;</w:t>
      </w:r>
    </w:p>
    <w:bookmarkEnd w:id="290"/>
    <w:bookmarkStart w:name="z8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рассматривает поступившие документы, готовит акт обследования жилищно-бытовых условий услугополучателя, затем готовит результат государственной услуги, направляет его руководителю услугодателя для подписания – не более 25 календарных дней;</w:t>
      </w:r>
    </w:p>
    <w:bookmarkEnd w:id="291"/>
    <w:bookmarkStart w:name="z83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для выдачи услугополучателю – не более 3 календарных дней;</w:t>
      </w:r>
    </w:p>
    <w:bookmarkEnd w:id="292"/>
    <w:bookmarkStart w:name="z8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– не более 20 минут.</w:t>
      </w:r>
    </w:p>
    <w:bookmarkEnd w:id="293"/>
    <w:bookmarkStart w:name="z84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4"/>
    <w:bookmarkStart w:name="z8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295"/>
    <w:bookmarkStart w:name="z8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96"/>
    <w:bookmarkStart w:name="z8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297"/>
    <w:bookmarkStart w:name="z8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298"/>
    <w:bookmarkStart w:name="z8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299"/>
    <w:bookmarkStart w:name="z8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300"/>
    <w:bookmarkStart w:name="z84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 </w:t>
      </w:r>
    </w:p>
    <w:bookmarkEnd w:id="301"/>
    <w:bookmarkStart w:name="z8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302"/>
    <w:bookmarkStart w:name="z8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303"/>
    <w:bookmarkStart w:name="z8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304"/>
    <w:bookmarkStart w:name="z8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регистрация электронного документа в автоматизированном рабочем месте регионального шлюза электронного правительства;</w:t>
      </w:r>
    </w:p>
    <w:bookmarkEnd w:id="305"/>
    <w:bookmarkStart w:name="z85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</w:p>
    <w:bookmarkEnd w:id="306"/>
    <w:bookmarkStart w:name="z85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07"/>
    <w:bookmarkStart w:name="z85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308"/>
    <w:bookmarkStart w:name="z85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85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10"/>
    <w:bookmarkStart w:name="z85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1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312"/>
    <w:bookmarkStart w:name="z86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442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86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314"/>
    <w:bookmarkStart w:name="z86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6"/>
    <w:bookmarkStart w:name="z86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59563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60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64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319"/>
    <w:bookmarkStart w:name="z92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320"/>
    <w:bookmarkStart w:name="z32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1"/>
    <w:bookmarkStart w:name="z3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лиц, желающих усыновить детей" (далее – государственная услуга) оказывается в соответствии со стандартом государственной услуги "Постановка на учет лиц, желающих усыновить детей",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районов и города Тараз Жамбылской области (далее – услугодатель).</w:t>
      </w:r>
    </w:p>
    <w:bookmarkEnd w:id="322"/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323"/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324"/>
    <w:bookmarkStart w:name="z3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готовности заключения возможности (невозможности) быть кандидатом(ами) в усыновители по форме согласно приложению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5"/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26"/>
    <w:bookmarkStart w:name="z32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и (работников) услугодателя в процессе оказания государственной услуги</w:t>
      </w:r>
    </w:p>
    <w:bookmarkEnd w:id="327"/>
    <w:bookmarkStart w:name="z3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8"/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</w:t>
      </w:r>
    </w:p>
    <w:bookmarkEnd w:id="329"/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0"/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подготовка результата государственной услуги – 8 (восемь) рабочих дней;</w:t>
      </w:r>
    </w:p>
    <w:bookmarkEnd w:id="331"/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государственной услуги – 1 (один) рабочий день;</w:t>
      </w:r>
    </w:p>
    <w:bookmarkEnd w:id="332"/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государственной услуги услугополучателю – 1 (один) рабочий день.</w:t>
      </w:r>
    </w:p>
    <w:bookmarkEnd w:id="333"/>
    <w:bookmarkStart w:name="z3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4"/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35"/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результата государственной услуги;</w:t>
      </w:r>
    </w:p>
    <w:bookmarkEnd w:id="336"/>
    <w:bookmarkStart w:name="z3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государственной услуги.</w:t>
      </w:r>
    </w:p>
    <w:bookmarkEnd w:id="337"/>
    <w:bookmarkStart w:name="z33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8"/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39"/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работник;</w:t>
      </w:r>
    </w:p>
    <w:bookmarkEnd w:id="340"/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41"/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сроков каждой процедуры (действия):</w:t>
      </w:r>
    </w:p>
    <w:bookmarkEnd w:id="342"/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принимает документы, регистрирует, подготовливает результат государственной услуги и направляет его руководителю услугодателя для подписания – 8 (восемь) рабочих дней;</w:t>
      </w:r>
    </w:p>
    <w:bookmarkEnd w:id="343"/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государственной услуги – 1 (один) рабочий день;</w:t>
      </w:r>
    </w:p>
    <w:bookmarkEnd w:id="344"/>
    <w:bookmarkStart w:name="z3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направляет услугополучателю результат государственной услуги – 1 (один) рабочий день;</w:t>
      </w:r>
    </w:p>
    <w:bookmarkEnd w:id="345"/>
    <w:bookmarkStart w:name="z347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6"/>
    <w:bookmarkStart w:name="z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Государственной корпорацией "Правительство для граждан" не предусмотрено.</w:t>
      </w:r>
    </w:p>
    <w:bookmarkEnd w:id="347"/>
    <w:bookmarkStart w:name="z3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48"/>
    <w:bookmarkStart w:name="z3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а также пароля;</w:t>
      </w:r>
    </w:p>
    <w:bookmarkEnd w:id="349"/>
    <w:bookmarkStart w:name="z3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услуги;</w:t>
      </w:r>
    </w:p>
    <w:bookmarkEnd w:id="350"/>
    <w:bookmarkStart w:name="z3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351"/>
    <w:bookmarkStart w:name="z3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2"/>
    <w:bookmarkStart w:name="z3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353"/>
    <w:bookmarkStart w:name="z3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</w:p>
    <w:bookmarkEnd w:id="354"/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355"/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</w:p>
    <w:bookmarkEnd w:id="356"/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автоматизированном рабочем месте регионального шлюза электронного правительства;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</w:p>
    <w:bookmarkStart w:name="z36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358"/>
    <w:bookmarkStart w:name="z36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359"/>
    <w:bookmarkStart w:name="z36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360"/>
    <w:bookmarkStart w:name="z36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36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7442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37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68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370"/>
    <w:bookmarkStart w:name="z9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371"/>
    <w:bookmarkStart w:name="z38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в соответствии со стандартом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акиматов города Тараз и районов области (далее – услугодатель).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77"/>
    <w:bookmarkStart w:name="z390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действия, услугодатель отказывает в приеме заявления.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1"/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подготовка результата государственной услуги – 3 (три) рабочих дня;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государственной услуги – 1 (один) рабочий день;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государственной услуги услугополучателю – 1 (один) рабочий день.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результата государственной услуги;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подписанный результат государственной услуги;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результата государственной услуги услугополучателю.</w:t>
      </w:r>
    </w:p>
    <w:bookmarkEnd w:id="389"/>
    <w:bookmarkStart w:name="z40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услугодателя;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и регистрирует документы, подготавливает результат государственной услуги и направляет его руководителю услугодателя для подписания - 3 (три) рабочих дня;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подписывает результаты государственной услуги - 1 (один) рабочий день;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направляет результат государственной услуги услугополучателю – 1 (один) рабочий день.</w:t>
      </w:r>
    </w:p>
    <w:bookmarkEnd w:id="397"/>
    <w:bookmarkStart w:name="z41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в портал и длительность обработки запроса услугополучателя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стандартом, оказание государственной услуги через Государственную корпорацию не предусмотрено.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с приложением диаграммы функционального взаимодействия информационных систем, задействованных в оказании государственной услуги: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электронной цифровой подписи получателя;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использования информационных систем в процессе оказания государственной услуги отражается в диаграмме функционального взаимодействия информационных систем,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безпопечения родителей"</w:t>
            </w:r>
          </w:p>
        </w:tc>
      </w:tr>
    </w:tbl>
    <w:bookmarkStart w:name="z43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через портал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4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усыновлением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безпопечения родителей"</w:t>
            </w:r>
          </w:p>
        </w:tc>
      </w:tr>
    </w:tbl>
    <w:bookmarkStart w:name="z44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2"/>
    <w:bookmarkStart w:name="z4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3"/>
    <w:p>
      <w:pPr>
        <w:spacing w:after="0"/>
        <w:ind w:left="0"/>
        <w:jc w:val="both"/>
      </w:pPr>
      <w:r>
        <w:drawing>
          <wp:inline distT="0" distB="0" distL="0" distR="0">
            <wp:extent cx="6121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 "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45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через портал, Государственную корпорацию и услугодателя</w:t>
      </w:r>
    </w:p>
    <w:bookmarkEnd w:id="424"/>
    <w:bookmarkStart w:name="z4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26"/>
    <w:bookmarkStart w:name="z45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7"/>
    <w:p>
      <w:pPr>
        <w:spacing w:after="0"/>
        <w:ind w:left="0"/>
        <w:jc w:val="both"/>
      </w:pPr>
      <w:r>
        <w:drawing>
          <wp:inline distT="0" distB="0" distL="0" distR="0">
            <wp:extent cx="6858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73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в загородных и пришкольных лагерях отдельным категориям обучающихся и воспитанников государственных учреждений образования</w:t>
      </w:r>
      <w:r>
        <w:rPr>
          <w:rFonts w:ascii="Times New Roman"/>
          <w:b/>
          <w:i w:val="false"/>
          <w:color w:val="000000"/>
        </w:rPr>
        <w:t>"</w:t>
      </w:r>
    </w:p>
    <w:bookmarkEnd w:id="428"/>
    <w:bookmarkStart w:name="z10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организациями образования, отделами образования акимата города Тараз и районов (далее - услугодатель) в соответствии со стандартом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- стандарт),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за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30"/>
    <w:bookmarkStart w:name="z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 с изменениями, внесенными постановлением акимата Жамбылской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постановления акимата Жамбылской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433"/>
    <w:bookmarkStart w:name="z11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5"/>
    <w:bookmarkStart w:name="z7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 документы услугополучателя (далее - документы), необходимые для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</w:p>
    <w:bookmarkEnd w:id="436"/>
    <w:bookmarkStart w:name="z111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38"/>
    <w:bookmarkStart w:name="z111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в течении 15 (пятнадцать) минут;</w:t>
      </w:r>
    </w:p>
    <w:bookmarkEnd w:id="439"/>
    <w:bookmarkStart w:name="z7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на исполнение – в течении 1 рабочего дня;</w:t>
      </w:r>
    </w:p>
    <w:bookmarkEnd w:id="440"/>
    <w:bookmarkStart w:name="z112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предъявленным требованиям и подготовка результата государственной услуги - в течении 3 (три) рабочих дней;</w:t>
      </w:r>
    </w:p>
    <w:bookmarkEnd w:id="441"/>
    <w:bookmarkStart w:name="z7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- в течении 1 рабочего дня;</w:t>
      </w:r>
    </w:p>
    <w:bookmarkEnd w:id="442"/>
    <w:bookmarkStart w:name="z7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 – в течении 30 минут.</w:t>
      </w:r>
    </w:p>
    <w:bookmarkEnd w:id="4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4"/>
    <w:bookmarkStart w:name="z7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45"/>
    <w:bookmarkStart w:name="z75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446"/>
    <w:bookmarkStart w:name="z75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447"/>
    <w:bookmarkStart w:name="z75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448"/>
    <w:bookmarkStart w:name="z75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49"/>
    <w:bookmarkStart w:name="z75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0"/>
    <w:bookmarkStart w:name="z75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1"/>
    <w:bookmarkStart w:name="z7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услугодателя;</w:t>
      </w:r>
    </w:p>
    <w:bookmarkEnd w:id="452"/>
    <w:bookmarkStart w:name="z7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53"/>
    <w:bookmarkStart w:name="z75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4"/>
    <w:bookmarkStart w:name="z112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15 (пятнадцать) минут с момента поступления заявления регистрирует и передает документы на рассмотрение руководителю услугодателя;</w:t>
      </w:r>
    </w:p>
    <w:bookmarkEnd w:id="455"/>
    <w:bookmarkStart w:name="z112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1 (один) рабочего дня рассматривает документы услугополучателя и направляет их ответственному работнику услугодателя для исполнения;</w:t>
      </w:r>
    </w:p>
    <w:bookmarkEnd w:id="456"/>
    <w:bookmarkStart w:name="z112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течении 3 (три) рабочих дней рассматривает документы услугополучателя на соответствие предъявленным требованиям, готовит и направляет результат государственной услуги руководителю услугодателя для подписания;</w:t>
      </w:r>
    </w:p>
    <w:bookmarkEnd w:id="457"/>
    <w:bookmarkStart w:name="z112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течении 1 (один) рабочего дня подписывает и направляет результат государственной услуги сотруднику канцелярии услугодателя для выдачи услугополучателю результата государственной услуги;</w:t>
      </w:r>
    </w:p>
    <w:bookmarkEnd w:id="458"/>
    <w:bookmarkStart w:name="z112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течении 30 (тридцать) минут выдает услугополучателю результат государственной услуги.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0"/>
    <w:bookmarkStart w:name="z7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 </w:t>
      </w:r>
    </w:p>
    <w:bookmarkEnd w:id="461"/>
    <w:bookmarkStart w:name="z113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462"/>
    <w:bookmarkStart w:name="z113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463"/>
    <w:bookmarkStart w:name="z113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4"/>
    <w:bookmarkStart w:name="z113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66"/>
    <w:bookmarkStart w:name="z11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либо мотивированного ответа об отказе – 15 (пятнадцать) минут.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услуги, согласно приложению 1 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 на предоставление отдыха детям из в загородных и пришкольных лагерях отдельным категориям обучающихся и воспитанников государственных учреждений образования"</w:t>
            </w:r>
          </w:p>
        </w:tc>
      </w:tr>
    </w:tbl>
    <w:bookmarkStart w:name="z77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из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469"/>
    <w:bookmarkStart w:name="z113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 в редакции постановления акимата Жамбылской области от 10.06.2018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470"/>
    <w:bookmarkStart w:name="z10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2"/>
    <w:bookmarkStart w:name="z10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6400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№133 от 25 июня 2015 года </w:t>
            </w:r>
          </w:p>
        </w:tc>
      </w:tr>
    </w:tbl>
    <w:bookmarkStart w:name="z1049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74"/>
    <w:bookmarkStart w:name="z105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Жамбылской области от 18.09.2017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75"/>
    <w:bookmarkStart w:name="z105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476"/>
    <w:bookmarkStart w:name="z105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в соответствии со стандартом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стандартов государственных услуг, оказываемых в сфере семьи и детей" (далее - стандарт) отделами образования акимата города Тараз и районов (далее – услугодатель).</w:t>
      </w:r>
    </w:p>
    <w:bookmarkEnd w:id="477"/>
    <w:bookmarkStart w:name="z105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79"/>
    <w:bookmarkStart w:name="z105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0"/>
    <w:bookmarkStart w:name="z105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81"/>
    <w:bookmarkStart w:name="z105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2"/>
    <w:bookmarkStart w:name="z105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является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Start w:name="z106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20 (двадцать) минут;</w:t>
      </w:r>
    </w:p>
    <w:bookmarkEnd w:id="484"/>
    <w:bookmarkStart w:name="z106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30 (тридцать) минут;</w:t>
      </w:r>
    </w:p>
    <w:bookmarkEnd w:id="485"/>
    <w:bookmarkStart w:name="z106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 – 4 (четыре) рабочих дней;</w:t>
      </w:r>
    </w:p>
    <w:bookmarkEnd w:id="486"/>
    <w:bookmarkStart w:name="z106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работнику канцелярии – 30 (тридцать) минут;</w:t>
      </w:r>
    </w:p>
    <w:bookmarkEnd w:id="487"/>
    <w:bookmarkStart w:name="z106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услугополучателю результата государственной услуги – 20 (двадцать) минут.</w:t>
      </w:r>
    </w:p>
    <w:bookmarkEnd w:id="488"/>
    <w:bookmarkStart w:name="z106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89"/>
    <w:bookmarkStart w:name="z106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490"/>
    <w:bookmarkStart w:name="z106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91"/>
    <w:bookmarkStart w:name="z106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руководителя услугодателя; </w:t>
      </w:r>
    </w:p>
    <w:bookmarkEnd w:id="492"/>
    <w:bookmarkStart w:name="z106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результата государственной услуги; </w:t>
      </w:r>
    </w:p>
    <w:bookmarkEnd w:id="493"/>
    <w:bookmarkStart w:name="z107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государственной услуги; </w:t>
      </w:r>
    </w:p>
    <w:bookmarkEnd w:id="494"/>
    <w:bookmarkStart w:name="z107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495"/>
    <w:bookmarkStart w:name="z1072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496"/>
    <w:bookmarkStart w:name="z107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7"/>
    <w:bookmarkStart w:name="z107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98"/>
    <w:bookmarkStart w:name="z107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99"/>
    <w:bookmarkStart w:name="z107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00"/>
    <w:bookmarkStart w:name="z107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1"/>
    <w:bookmarkStart w:name="z107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проводит анализ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его к руководителю услугодателя – в течение 20 (двадцать) минут;</w:t>
      </w:r>
    </w:p>
    <w:bookmarkEnd w:id="502"/>
    <w:bookmarkStart w:name="z107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услугодателя с резолюцией для подготовки результата государственной услуги – в течение 30 (тридцать) минут;</w:t>
      </w:r>
    </w:p>
    <w:bookmarkEnd w:id="503"/>
    <w:bookmarkStart w:name="z108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рассматривает документы и в соответствии с установленным законодательством порядке подготавливает разрешение на свидания с ребенком родителям, лишенным родительских прав, не оказывающие на ребенка негативного влияния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услугодателя – в течение 4 (четыре) рабочих дней;</w:t>
      </w:r>
    </w:p>
    <w:bookmarkEnd w:id="504"/>
    <w:bookmarkStart w:name="z108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в течение 30 (тридцать) минут;</w:t>
      </w:r>
    </w:p>
    <w:bookmarkEnd w:id="505"/>
    <w:bookmarkStart w:name="z108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в течение 20 (двадцать) минут.</w:t>
      </w:r>
    </w:p>
    <w:bookmarkEnd w:id="506"/>
    <w:bookmarkStart w:name="z108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07"/>
    <w:bookmarkStart w:name="z1084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8"/>
    <w:bookmarkStart w:name="z108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 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либо мотивированного ответа об отказе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услуги, согласно приложению 1 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акимата Жамбылской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свидания с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родителям, лишенным родительских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прав, 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108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0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3"/>
    <w:bookmarkStart w:name="z109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133 от 25 июня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14 в соответствии с постановлением акимата Жамбылской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в соответствии со стандартом государственной услуги "Передача ребенка (детей) на воспитание в приемную семью и назначение выплаты денежных средств на их содержание"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стандартов государственных услуг, оказываемых в сфере семьи и детей" (далее - стандарт) отделами образования акимата города Тараз и районов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5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10.06.2018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Жамбылской области от 10.06.2019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договор о передаче ребенка (детей) на воспитание в приемную семью по форме согласно приложению 1 стандарту и решение о назначении выплаты денежных средств на их содержание по форме согласно приложению 2 стандарту,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является необходимые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Start w:name="z6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20 (двадцать) минут;</w:t>
      </w:r>
    </w:p>
    <w:bookmarkEnd w:id="516"/>
    <w:bookmarkStart w:name="z6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</w:t>
      </w:r>
    </w:p>
    <w:bookmarkEnd w:id="517"/>
    <w:bookmarkStart w:name="z6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рабочий день;</w:t>
      </w:r>
    </w:p>
    <w:bookmarkEnd w:id="518"/>
    <w:bookmarkStart w:name="z6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 – 8 (восемь) рабочих дней;</w:t>
      </w:r>
    </w:p>
    <w:bookmarkEnd w:id="519"/>
    <w:bookmarkStart w:name="z6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работнику канцелярии – 1 (один) рабочий день;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услугополучателю результата государственной услуги –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резолюция руководителя услугодателя; </w:t>
      </w:r>
    </w:p>
    <w:bookmarkStart w:name="z18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результата государственной услуги; </w:t>
      </w:r>
    </w:p>
    <w:bookmarkEnd w:id="521"/>
    <w:bookmarkStart w:name="z18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государственной услуги; </w:t>
      </w:r>
    </w:p>
    <w:bookmarkEnd w:id="522"/>
    <w:bookmarkStart w:name="z18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523"/>
    <w:bookmarkStart w:name="z190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524"/>
    <w:bookmarkStart w:name="z19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5"/>
    <w:bookmarkStart w:name="z19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26"/>
    <w:bookmarkStart w:name="z19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7"/>
    <w:bookmarkStart w:name="z19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28"/>
    <w:bookmarkStart w:name="z19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29"/>
    <w:bookmarkStart w:name="z7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проводит анализ документов на соответствие перечню, предусмотренному пунктом 9 стандарта, регистрирует и направляет его к руководителю услугодателя – в течение 20 (двадцать) минут;</w:t>
      </w:r>
    </w:p>
    <w:bookmarkEnd w:id="530"/>
    <w:bookmarkStart w:name="z7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заявления.</w:t>
      </w:r>
    </w:p>
    <w:bookmarkEnd w:id="531"/>
    <w:bookmarkStart w:name="z7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услугодателя с резолюцией для подготовки результата государственной услуги – в течение 1 (один) рабочий день;</w:t>
      </w:r>
    </w:p>
    <w:bookmarkEnd w:id="532"/>
    <w:bookmarkStart w:name="z7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и в соответствии с установленным законодательством порядке подготавливает договор о передаче ребенка (детей) на воспитание в приемную семью и решение о назначении выплаты денежных средств на их содержание по форме согласно приложению 1 к стандарту, либо мотивированный ответ об отказе в оказании государственной услуги в случаях и по основаниям, предусмотренным пунктом 10 стандарта и предоставляет руководителю услугодателя – в течение 8 (восемь) рабочих дней;</w:t>
      </w:r>
    </w:p>
    <w:bookmarkEnd w:id="533"/>
    <w:bookmarkStart w:name="z7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в течение 1 (один) рабочий день;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в течение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Жамбылской области от 15.02.2019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со стандартом, оказание государственной услуги через Государственную корпорацию не предусмотрено.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Start w:name="z20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интернет–ресурсах акима Жамбылской области (www.zhambyl.gov.kz, услугодателя www.zh-bilim.kz).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8 800 080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"Передача ребенка (детей) на воспитание в приемную семью и назначение выплаты денежных средств на их содержание"</w:t>
            </w:r>
          </w:p>
        </w:tc>
      </w:tr>
    </w:tbl>
    <w:bookmarkStart w:name="z112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Жамбылской области от 10.06.2019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11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7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от 25 июня 2015 года</w:t>
            </w:r>
          </w:p>
        </w:tc>
      </w:tr>
    </w:tbl>
    <w:bookmarkStart w:name="z473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14 в соответствии с постановлением акимата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474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0"/>
    <w:bookmarkStart w:name="z47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 оказывается в соответствии со стандартом государственной услуги "Выдача решения органа опеки и попечительства об учете мнения ребенка, достигшего десятилетнего возраста", утвержденным приказом Министра образования и науки Республики Казахстан от 13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акиматов города Тараз и районов области (далее – услугодатель).</w:t>
      </w:r>
    </w:p>
    <w:bookmarkEnd w:id="541"/>
    <w:bookmarkStart w:name="z47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42"/>
    <w:bookmarkStart w:name="z47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43"/>
    <w:bookmarkStart w:name="z47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4"/>
    <w:bookmarkStart w:name="z47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45"/>
    <w:bookmarkStart w:name="z480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6"/>
    <w:bookmarkStart w:name="z48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являются необходимые документы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547"/>
    <w:bookmarkStart w:name="z48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48"/>
    <w:bookmarkStart w:name="z48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15 (пятнадцать) минут;</w:t>
      </w:r>
    </w:p>
    <w:bookmarkEnd w:id="549"/>
    <w:bookmarkStart w:name="z48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 и (или) документов с истекшим сроком действия услугодатель отказывает в приеме заявления;</w:t>
      </w:r>
    </w:p>
    <w:bookmarkEnd w:id="550"/>
    <w:bookmarkStart w:name="z48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рабочего дня;</w:t>
      </w:r>
    </w:p>
    <w:bookmarkEnd w:id="551"/>
    <w:bookmarkStart w:name="z48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государственной услуги – 8 (восемь) рабочих дней;</w:t>
      </w:r>
    </w:p>
    <w:bookmarkEnd w:id="552"/>
    <w:bookmarkStart w:name="z48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работнику канцелярии – 1 (один) рабочего дня;</w:t>
      </w:r>
    </w:p>
    <w:bookmarkEnd w:id="553"/>
    <w:bookmarkStart w:name="z48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услугополучателю результата государственной услуги –30 (тридцать) минут.</w:t>
      </w:r>
    </w:p>
    <w:bookmarkEnd w:id="554"/>
    <w:bookmarkStart w:name="z48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5"/>
    <w:bookmarkStart w:name="z49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556"/>
    <w:bookmarkStart w:name="z49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557"/>
    <w:bookmarkStart w:name="z49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558"/>
    <w:bookmarkStart w:name="z49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государственной услуги; </w:t>
      </w:r>
    </w:p>
    <w:bookmarkEnd w:id="559"/>
    <w:bookmarkStart w:name="z49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государственной услуги.</w:t>
      </w:r>
    </w:p>
    <w:bookmarkEnd w:id="560"/>
    <w:bookmarkStart w:name="z495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561"/>
    <w:bookmarkStart w:name="z49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2"/>
    <w:bookmarkStart w:name="z49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63"/>
    <w:bookmarkStart w:name="z49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4"/>
    <w:bookmarkStart w:name="z49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565"/>
    <w:bookmarkStart w:name="z50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6"/>
    <w:bookmarkStart w:name="z50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проводит анализ документов на соответствие перечню, предусмотренному пунктом 9 стандарта, регистрирует и направляет его к руководителю услугодателя – в течение 15 (пятнадцать) минут;</w:t>
      </w:r>
    </w:p>
    <w:bookmarkEnd w:id="567"/>
    <w:bookmarkStart w:name="z50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568"/>
    <w:bookmarkStart w:name="z50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исполнителю услугодателя с резолюцией для подготовки результата государственной услуги – в течение 1 (один) рабочего дня;</w:t>
      </w:r>
    </w:p>
    <w:bookmarkEnd w:id="569"/>
    <w:bookmarkStart w:name="z50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рассматривает документы и в соответствии с установленным законодательством порядке подготавливает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в случаях и по основаниям, предусмотренным пунктом 10 стандарта, и предоставляет руководителю услугодателя – в течение 8 (восемь) рабочих дней;</w:t>
      </w:r>
    </w:p>
    <w:bookmarkEnd w:id="570"/>
    <w:bookmarkStart w:name="z50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результат государственной услуги работнику канцелярии для выдачи услугополучателю – в течение 1 (один) рабочего дня;</w:t>
      </w:r>
    </w:p>
    <w:bookmarkEnd w:id="571"/>
    <w:bookmarkStart w:name="z50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регистрирует и выдает услугополучателю результат государственной услуги – в течение 30 (тридцать) минут.</w:t>
      </w:r>
    </w:p>
    <w:bookmarkEnd w:id="572"/>
    <w:bookmarkStart w:name="z507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73"/>
    <w:bookmarkStart w:name="z50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Государственную корпорацию не предусмотрено.</w:t>
      </w:r>
    </w:p>
    <w:bookmarkEnd w:id="574"/>
    <w:bookmarkStart w:name="z50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575"/>
    <w:bookmarkStart w:name="z51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интернет–ресурсах акима Жамбылской области (www.zhambyl.gov.kz, услугодателя www.Jambyl-bilim.kz).</w:t>
      </w:r>
    </w:p>
    <w:bookmarkEnd w:id="576"/>
    <w:bookmarkStart w:name="z51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8 800 080 7777.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органа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попечительства об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мнения ребенка, достигшего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десятилетнего возраста"</w:t>
            </w:r>
          </w:p>
        </w:tc>
      </w:tr>
    </w:tbl>
    <w:bookmarkStart w:name="z515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578"/>
    <w:bookmarkStart w:name="z51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9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0"/>
    <w:bookmarkStart w:name="z51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1"/>
    <w:p>
      <w:pPr>
        <w:spacing w:after="0"/>
        <w:ind w:left="0"/>
        <w:jc w:val="both"/>
      </w:pPr>
      <w:r>
        <w:drawing>
          <wp:inline distT="0" distB="0" distL="0" distR="0">
            <wp:extent cx="68961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header.xml" Type="http://schemas.openxmlformats.org/officeDocument/2006/relationships/header" Id="rId4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