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570df" w14:textId="cb570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оказания государственной услуги "Назначение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3 июня 2015 года № 123. Зарегистрировано Департаментом юстиции Жамбылской области 7 июля 2015 года № 2693. Утратило силу постановлением акимата Жамбылской области от 31 марта 2016 года № 106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Жамбылской области от 31.03.2016 </w:t>
      </w:r>
      <w:r>
        <w:rPr>
          <w:rFonts w:ascii="Times New Roman"/>
          <w:b w:val="false"/>
          <w:i w:val="false"/>
          <w:color w:val="ff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</w:t>
      </w:r>
      <w:r>
        <w:rPr>
          <w:rFonts w:ascii="Times New Roman"/>
          <w:b/>
          <w:i w:val="false"/>
          <w:color w:val="000000"/>
          <w:sz w:val="28"/>
        </w:rPr>
        <w:t>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"Назначение жилищной помощи".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Коммунальному государственному учреждению "Управление координации занятости и социальных программ акимата Жамбылской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государственную регистрацию настоящего постановления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размещение настоящего постановления на интернет-ресурсе акимата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Признать утратившим силу постановление акимата Жамбылской области от 28 мая 2014 года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"Назначение жилищной помощи" (зарегистрировано в Реестре государственной регистрации нормативных правовых актов № 2264, опубликовано 24 июля 2014 года в газете "Знамя труда" № 79 (17952)).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области Манжуова Е.Н.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Настоящее постановление вступает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"03" июня 2015 года № 123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жилищной помощи" 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"Назначение жилищной помощи" (далее – государственная услуга) оказывается в соответствии со стандартом государственной услуги "Назначение жилищной помощи", утвержденным приказом Министерства национальной экономики Республики Казахстан от 09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жилищно-коммунального хозяйства" (далее - стандарт) структурным подразделением местного исполнительного органа районов и городов областного значения, осуществляющие функции в сфере жилищных отношений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Республиканское государственное предприятие на праве хозяйственного ведения "Центр обслуживания населения" Комитета связи, информатизации и информации Министерства по инвестициям и развитию Республики Казахстан (далее – центр обслуживания населения);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уведомление о назначении жилищной помощи (далее – уведомление), либо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Основанием для начала процедуры (действия) по оказанию государственной услуги является предоставление услугополучателем документов указанных в пункте 9 стандарта необходимых для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 дня сдачи пакета документов в Центр обслуживания населения, при обращении на портал – 10 (десять)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максимальное допустимое время ожидания для сдачи пакета документов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максимальное допустимое время обслуживания – 20 (двадцать)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Содержание каждой процедуры (действия), входящей в состав процесса оказания государственной услуги, длительность его выполнения через центр обслуживания населения: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инспектор центра обслуживания населения принимает документы и выдает расписку о приеме соответствующих документов – не более 5 (пяти)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инспектор центра обслуживания населения составляет реестр и направляет документы сотруднику услугодателя в электронном виде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сотрудник услугодателя принимает документы, регистрирует и направляет руководителю услугодателя – не более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готовит резолюцию и передает ответственному исполнителю услугодателя – не более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услугодателя готовит проект уведомления в электронном виде и направляет на подпись руководителю услугодателя в течение 8 (восьми)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руководитель услугодателя подписывает уведомление и направляет ответственному исполнителю услугодателя в электронном или бумажном виде – не более 5 (пяти)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ответственный исполнитель услугодателя направляет подписанное уведомление инспектору центра обслуживания населения в электронном виде в течение 1 (одного) рабочего дня;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инспектор центра обслуживания населения выдает услугополучателю уведомление о назначении жилищной помощи, либо мотивированный ответ об отказе в электронном или бумажном виде – не более 5 (пяти)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Результат процедуры (действия) по оказанию государственной услуги, который служит основанием для начала выполнения следующей процедуры (действия) через центр обслуживания населения: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прием документов и выдача расписки о приеме соответствующих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составление реестра и направление документов сотруднику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прием документов, регистрация и направление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подготовка резолюции и передача ответственному исполнителя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подготовка проекта уведомления и передача на подпись руководителю услугодателя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подписание руководителем услугодателя уведомления в электронном или бумажном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передача уведомления инспектору центра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выдача услугополучателю уведомления о назначении жилищной помощи, либо мотивированный ответ об отказе в электронном или бумажном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инспектор центра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инспектор центра обслуживания населения принимает документы и выдает расписку о приеме соответствующих документов – не более 5 (пяти)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инспектор центра обслуживания населения составляет реестр и направляет документы сотруднику услугодателя в электронном виде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сотрудник услугодателя принимает документы, регистрирует и направляет руководителю услугодателя – не более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готовит резолюцию и передает ответственному исполнителю услугодателя – не более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услугодателя готовит проект уведомления в электронном виде и направляет на подпись руководителю услугодателя в течение 8 (восьми)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руководитель услугодателя подписывает уведомление и направляет ответственному исполнителю услугодателя в электронном или бумажном виде – не более 5 (пяти)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ответственный исполнитель услугодателя направляет подписанное уведомление инспектору центра обслуживания населения в электронном виде в течение 1 (одного) рабочего дня;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инспектор центра обслуживания населения выдает услугополучателю уведомление о назначении жилищной помощи, либо мотивированный ответ об отказе в электронном или бумажном виде – не более 5 (пяти)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10. Описание порядка обращения и последовательности процедур (действий) услугодателя и услугополучателя при оказании государственной услуги через веб-портал "электронного правительства":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с помощью индивидуального идентификационного номера и пароля (осуществляется для незарегистрированных потребителей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процесс 1 – процесс ввода услугополучателем индивидуального идентификационного номера и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на портале подлинности данных о зарегистрированном услугополучателе через индивидуальный идентификационный номер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порталом сообщения об отказе в авторизации в связи с имеющими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процесс 4 – подписание посредством электронно-цифровой подписью услугополучателем заполненной формы (введенных данных)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условие 2 – проверка соответствия идентификационных данных (между индивидуальным идентификационным номером, указанным в запросе и индивидуальным идентификационным номером, указанным в регистрационном свидетельстве электронно-цифровой подписи), срока действия регистрационного свидетельства электронно-цифровой подписи и отсутствия в списке отозванных (аннулированных) регистрационных свидетельств портала;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процесс 5 – формирование сообщения об отказе в запрашиваемой государственной услуге в связи с не подтверждением подлинности электронно-цифровой подписи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процесс 6 – направление электронного документа (запроса услугополучателя) удостоверенного (подписанного) электронно-цифровой подписью услугополучателя через шлюз "электронного правительства" в автоматизированном рабочем месте региональный шлюз "электронного правительства" информационной системе услугодателя и обработка государственной услуги ответственным исполнителем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процесс 7 – результат оказания государственной услуги направляется услугодателем услугополучателю в "личный кабинет" в форме электронного документа, удостоверенного электронно-цифровой подписью ответственного исполнителя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Функциональное взаимодействие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Заключительные положения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(через центр обслуживания населения)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(через портал)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Справочник бизнес-процессов оказания государственной услуги размещается на интернет – ресурсе услугодателя (http://sobes.zhambyl.kz) и акимата Жамбылской области (http://zhambyl.gov.kz)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–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жилищной помощи"</w:t>
            </w:r>
          </w:p>
        </w:tc>
      </w:tr>
    </w:tbl>
    <w:bookmarkStart w:name="z7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веб-портал "электронного правительства"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0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0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080000" cy="491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–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жилищной помощи"</w:t>
            </w:r>
          </w:p>
        </w:tc>
      </w:tr>
    </w:tbl>
    <w:bookmarkStart w:name="z8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"Назначение жилищной помощи"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3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73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3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– 3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жилищной помощи"</w:t>
            </w:r>
          </w:p>
        </w:tc>
      </w:tr>
    </w:tbl>
    <w:bookmarkStart w:name="z8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жилищной помощи"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1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880100" cy="248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80100" cy="248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