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5381" w14:textId="c2b5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2015 года № 104. Зарегистрировано Департаментом юстиции Жамбылской области 12 июня 2015 года № 2670. Утратило силу постановлением акимата Жамбылской области от 23 октября 2017 года № 216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приложению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по делам религий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№91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2014 года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№ 45 от 26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№104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</w:t>
      </w:r>
      <w:r>
        <w:rPr>
          <w:rFonts w:ascii="Times New Roman"/>
          <w:b/>
          <w:i w:val="false"/>
          <w:color w:val="000000"/>
        </w:rPr>
        <w:t xml:space="preserve"> осуществляющих миссионерскую деятельность"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"Стандарта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свидетельство о регистрации (перерегистрации) миссионера по форме, согласно приложению 1 Стандарта (далее – свидетельство),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2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услугополучателя ответственным исполнителем и направление материалов, указанных в подпункте 5) пункта 9 Стандарта в Комитет по делам религий Министерства культуры и спорта Республики Казахстан (далее – уполномоченный орган) для проведения религиоведческой экспертизы (в течении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ответственным исполнителем от уполномоченного органа результатов религиоведческой экспертизы, подготовка свидетельства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руководством свидетельства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материалов в уполномоченный орган для проведения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результатов религиоведческой экспертизы, направление руководству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свидетельства или мотивированного ответа об отказе в предоставлении государственной услуги.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рассматривает документы услугополучателя и направляет материалы, указанные в подпункте 5) пункта 9 Стандарта в уполномоченный орган для проведения религиоведческой экспертизы (в течении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получает заключение религиоведческой экспертизы, готовит свидетельства или мотивированного ответа об отказе в предоставлении государственной услуги и направляет руководству для подписания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подписывает свидетельство или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(30 минут).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63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№104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"Стандарта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2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услугополучателя ответственным исполнителем, подготовка проекта решения и направление в акимат Жамбылской области или мотивированного ответа об отказе в предоставлении государственной услуги и направление руководству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руководством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ответственным исполнителем копии решения акимата Жамбылской области (далее – копия решения) и направление в канцелярию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канцелярией копии решения или мотивированного ответа об отказе в предоставлении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проекта решения в акимат Жамбылской области или мотивированного ответа об отказе в предоставлении государственной услуги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мотивированного ответа об отказе в предоставлении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копии решения и направление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копии решения или мотивированного ответа об отказе в предоставлении государственной услуги.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рассматривает документы услугополучателя, готовит проект решения и направляет в акимат Жамбылской области или мотивированный ответ об отказе в предоставлении государственной услуги и направляет руководству (3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подписывает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сотрудник получает копию решения и направляет в канцелярию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выдает копию решения или мотивированный ответ об отказе в предоставлении государственной услуги услугополучателю (30 минут).</w:t>
      </w:r>
    </w:p>
    <w:bookmarkEnd w:id="26"/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приложению 1 к настоящему регламенту.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107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№104</w:t>
            </w:r>
          </w:p>
        </w:tc>
      </w:tr>
    </w:tbl>
    <w:bookmarkStart w:name="z1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34"/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"Стандарта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 (далее - письмо-согласование)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1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1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ответственным исполнителем поступивших документов, подготовка проекта письма-согласования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руководством письма-согласования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канцелярией письма-согласования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руководству проекта письма-согласования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письма-согласования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письма-согласования или мотивированного ответа об отказе в предоставлении государственной услуги (30 минут).</w:t>
      </w:r>
    </w:p>
    <w:bookmarkEnd w:id="40"/>
    <w:bookmarkStart w:name="z1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вносит руководству для подписания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подписывает письмо-согласование или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регистрирует письмо-согласование или мотивированный ответ об отказе в предоставлении государственной услуги и выдает услугополучателю (30 минут).</w:t>
      </w:r>
    </w:p>
    <w:bookmarkEnd w:id="42"/>
    <w:bookmarkStart w:name="z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приложению 1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1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45"/>
    <w:bookmarkStart w:name="z1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47"/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149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