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e6983" w14:textId="ace69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в сфере архитектуры, градостроительства и строительства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Жамбылской области от 24 апреля 2015 года № 68. Зарегистрировано Департаментом юстиции Жамбылской области 28 мая 2015 года № 2651. Утратило силу постановлением акимата Жамбылской области от 5 ноября 2019 года № 246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Жамбылской области от 05.11.2019 </w:t>
      </w:r>
      <w:r>
        <w:rPr>
          <w:rFonts w:ascii="Times New Roman"/>
          <w:b w:val="false"/>
          <w:i w:val="false"/>
          <w:color w:val="ff0000"/>
          <w:sz w:val="28"/>
        </w:rPr>
        <w:t>№ 246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апреля </w:t>
      </w:r>
      <w:r>
        <w:rPr>
          <w:rFonts w:ascii="Times New Roman"/>
          <w:b w:val="false"/>
          <w:i w:val="false"/>
          <w:color w:val="000000"/>
          <w:sz w:val="28"/>
        </w:rPr>
        <w:t xml:space="preserve">2013 года "О государственных услугах" акимат Жамбылской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лицензии на изыскательскую деятельность";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2) исключен постановлением акимата Жамбылской области от 05.04.2019 </w:t>
      </w:r>
      <w:r>
        <w:rPr>
          <w:rFonts w:ascii="Times New Roman"/>
          <w:b w:val="false"/>
          <w:i w:val="false"/>
          <w:color w:val="000000"/>
          <w:sz w:val="28"/>
        </w:rPr>
        <w:t>№ 78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лицензии на проектную деятельность";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лицензии на строительно-монтажные работы";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"Аттестация экспертов, осуществляющих экспертные работы и инжиниринговые услуги в сфере архитектурной, градостроительной и строительной деятельности".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с изменениями, внесенными постановлением акимата Жамбылской области от 05.04.2019 </w:t>
      </w:r>
      <w:r>
        <w:rPr>
          <w:rFonts w:ascii="Times New Roman"/>
          <w:b w:val="false"/>
          <w:i w:val="false"/>
          <w:color w:val="000000"/>
          <w:sz w:val="28"/>
        </w:rPr>
        <w:t>№ 78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"Управление государственного архитектурно-строительного контроля акимата Жамбылской области" в установленном законодательством порядке обеспечить:</w:t>
      </w:r>
    </w:p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органах юстиции;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течение десяти календарных дней после государственной регистрации настоящего постановления его направление на официальное 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опубликование в периодических печатных изданиях и в информационно-правовой системе "Әділет";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размещение настоящего постановления на интернет-ресурсе акимата Жамбылской области. 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первого заместителя акима области Б. Орынбекова.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Кокрекбаев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"24" апреля 2015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68</w:t>
            </w:r>
          </w:p>
        </w:tc>
      </w:tr>
    </w:tbl>
    <w:bookmarkStart w:name="z22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электронной государственной услуги</w:t>
      </w:r>
      <w:r>
        <w:rPr>
          <w:rFonts w:ascii="Times New Roman"/>
          <w:b/>
          <w:i w:val="false"/>
          <w:color w:val="000000"/>
        </w:rPr>
        <w:t xml:space="preserve"> "Выдача лицензии на изыскательскую деятельность"</w:t>
      </w: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в редакции постановление акимата Жамбылской области от 17.03.2016 </w:t>
      </w:r>
      <w:r>
        <w:rPr>
          <w:rFonts w:ascii="Times New Roman"/>
          <w:b w:val="false"/>
          <w:i w:val="false"/>
          <w:color w:val="ff0000"/>
          <w:sz w:val="28"/>
        </w:rPr>
        <w:t>№ 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10 календарных дней после дня его первого официального опубликования).</w:t>
      </w:r>
    </w:p>
    <w:bookmarkStart w:name="z2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"Выдача лицензии на изыскательскую деятельность" (далее – государственная услуга) оказывается в соответствии со стандартом государственной услуги "Выдача лицензии на изыскательскую деятельность", утвержденного приказом исполняющего обязанности Министра национальной экономики Республики Казахстан от 27 марта 2015 года </w:t>
      </w:r>
      <w:r>
        <w:rPr>
          <w:rFonts w:ascii="Times New Roman"/>
          <w:b w:val="false"/>
          <w:i w:val="false"/>
          <w:color w:val="000000"/>
          <w:sz w:val="28"/>
        </w:rPr>
        <w:t>№ 276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 в сфере архитектуры, градостроительства и строительства" (зарегистрировано в Реестре государственной регистрации нормативных правовых актов № 11133) (далее – Стандарт) коммунальным государственным учреждением "Управление государственного архитектурно-строительного контроля акимата Жамбылской области" (далее – услугодатель).</w:t>
      </w:r>
    </w:p>
    <w:bookmarkEnd w:id="13"/>
    <w:bookmarkStart w:name="z2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через:</w:t>
      </w:r>
    </w:p>
    <w:bookmarkEnd w:id="14"/>
    <w:bookmarkStart w:name="z3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некоммерческое акционерное общество Государственная корпорация "Правительство для граждан" (далее – Государственная корпорация);</w:t>
      </w:r>
    </w:p>
    <w:bookmarkEnd w:id="15"/>
    <w:bookmarkStart w:name="z3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правительства": www.egov.kz (далее – портал).</w:t>
      </w:r>
    </w:p>
    <w:bookmarkEnd w:id="16"/>
    <w:bookmarkStart w:name="z3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 и (или) бумажная.</w:t>
      </w:r>
    </w:p>
    <w:bookmarkEnd w:id="17"/>
    <w:bookmarkStart w:name="z3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Результатом оказания государственной услуги является выдача лицензии, переоформление и выдача дубликата лицензии на изыскательскую деятельность, либо мотивированный ответ об отказе в предоставлении государственной услуги в случаях и по основаниям, предусмотренным пунктом 10 Стандарта.</w:t>
      </w:r>
    </w:p>
    <w:bookmarkEnd w:id="18"/>
    <w:bookmarkStart w:name="z3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</w:p>
    <w:bookmarkEnd w:id="19"/>
    <w:bookmarkStart w:name="z35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20"/>
    <w:bookmarkStart w:name="z3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заявление с приложением документов, указанных в пункте 9 Стандарта. </w:t>
      </w:r>
    </w:p>
    <w:bookmarkEnd w:id="21"/>
    <w:bookmarkStart w:name="z3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процедур (действий) процесса оказания государственной услуги:</w:t>
      </w:r>
    </w:p>
    <w:bookmarkEnd w:id="22"/>
    <w:bookmarkStart w:name="z3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регистрация заявления сотрудником канцелярии услугодателя и передача его на рассмотрение руководителю услугодателя, в течение 20 (двадцати) минут;</w:t>
      </w:r>
    </w:p>
    <w:bookmarkEnd w:id="23"/>
    <w:bookmarkStart w:name="z3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рассмотрение заявления руководителем услугодателя, наложение резолюции (поручения и срока исполнения) и направление для рассмотрения ответственному исполнителю услугодателя, в течение 2 (двух) часов; </w:t>
      </w:r>
    </w:p>
    <w:bookmarkEnd w:id="24"/>
    <w:bookmarkStart w:name="z4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лицензионного контроля ответственным исполнителем услугодателя, направление материалов, прикрепленных к заявлению, в лицензионную комиссию услугодателя, в течение 8 (восьми) рабочих дней;</w:t>
      </w:r>
    </w:p>
    <w:bookmarkEnd w:id="25"/>
    <w:bookmarkStart w:name="z4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рассмотрение лицензионной комиссией услугодателя материалов, прикрепленных к заявлению на соответствие квалификационным требованиям, направление решения лицензионной комиссии услугодателя (далее – протокол) руководителю услугодателя, в течение 2 (двух) рабочих дней;</w:t>
      </w:r>
    </w:p>
    <w:bookmarkEnd w:id="26"/>
    <w:bookmarkStart w:name="z4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утверждение протокола лицензионной комиссии услугодателя руководителем услугодателя, направление протокола ответственному исполнителю услугодателя, в течение 1 (одного) рабочего дня;</w:t>
      </w:r>
    </w:p>
    <w:bookmarkEnd w:id="27"/>
    <w:bookmarkStart w:name="z4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подготовка результата оказания государственной услуги ответственным исполнителем услугодателя, направление на подпись руководителю услугодателя, в течение 1 (одного) рабочего дня;</w:t>
      </w:r>
    </w:p>
    <w:bookmarkEnd w:id="28"/>
    <w:bookmarkStart w:name="z4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подписание руководителем услугодателя результата оказания государственной услуги и направление в канцелярию услугодателя, в течение 1 (одного) рабочего дня;</w:t>
      </w:r>
    </w:p>
    <w:bookmarkEnd w:id="29"/>
    <w:bookmarkStart w:name="z4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направление канцелярией услугодателя результата оказания государственной услуги в Государственную корпорацию или в портал, в течение 1 (одного) рабочего дня.</w:t>
      </w:r>
    </w:p>
    <w:bookmarkEnd w:id="30"/>
    <w:bookmarkStart w:name="z4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Результаты процедуры (действия) по оказанию государственной услуги, который служит основанием для начала выполнения следующей процедуры:</w:t>
      </w:r>
    </w:p>
    <w:bookmarkEnd w:id="31"/>
    <w:bookmarkStart w:name="z4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зарегистрированное заявление;</w:t>
      </w:r>
    </w:p>
    <w:bookmarkEnd w:id="32"/>
    <w:bookmarkStart w:name="z4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резолюция и направление для исполнения;</w:t>
      </w:r>
    </w:p>
    <w:bookmarkEnd w:id="33"/>
    <w:bookmarkStart w:name="z4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протокол лицензионной комиссии;</w:t>
      </w:r>
    </w:p>
    <w:bookmarkEnd w:id="34"/>
    <w:bookmarkStart w:name="z5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подписанный результат оказания государственной услуги;</w:t>
      </w:r>
    </w:p>
    <w:bookmarkEnd w:id="35"/>
    <w:bookmarkStart w:name="z5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выдача результата оказания государственной услуги услугополучателю в Государственную корпорацию или в портал.</w:t>
      </w:r>
    </w:p>
    <w:bookmarkEnd w:id="36"/>
    <w:bookmarkStart w:name="z52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37"/>
    <w:bookmarkStart w:name="z5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</w:t>
      </w:r>
    </w:p>
    <w:bookmarkEnd w:id="38"/>
    <w:bookmarkStart w:name="z5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услугодателя;</w:t>
      </w:r>
    </w:p>
    <w:bookmarkEnd w:id="39"/>
    <w:bookmarkStart w:name="z5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40"/>
    <w:bookmarkStart w:name="z5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услугодателя;</w:t>
      </w:r>
    </w:p>
    <w:bookmarkEnd w:id="41"/>
    <w:bookmarkStart w:name="z5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лицензионная комиссия услугодателя.</w:t>
      </w:r>
    </w:p>
    <w:bookmarkEnd w:id="42"/>
    <w:bookmarkStart w:name="z5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процессе предоставлении государственной услуги осуществляется следующая последовательность процедур:</w:t>
      </w:r>
    </w:p>
    <w:bookmarkEnd w:id="43"/>
    <w:bookmarkStart w:name="z5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принимает заявление и приложенные к нему документы, регистрирует их и передает на рассмотрение руководителю услугодателя, в течение 20 (двадцати) минут.</w:t>
      </w:r>
    </w:p>
    <w:bookmarkEnd w:id="44"/>
    <w:bookmarkStart w:name="z6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рассматривает заявление, ставит резолюцию (поручение и срок исполнения) и направляет ответственному исполнителю услугодателя, в течение 2 (двух) часов;</w:t>
      </w:r>
    </w:p>
    <w:bookmarkEnd w:id="45"/>
    <w:bookmarkStart w:name="z6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осуществляет лицензионный контроль на соответствие квалификационным требованиям, направляет материалы, прикрепленные к заявлению в лицензионную комиссию услугодателя, в течение 8 (восьми) рабочих дней;</w:t>
      </w:r>
    </w:p>
    <w:bookmarkEnd w:id="46"/>
    <w:bookmarkStart w:name="z6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лицензионная комиссия услугодателя рассматривает материалы, прикрепленные к заявлению на соответствие квалификационным требованиям, направляет протокол руководителю услугодателя, в течение 2 (двух) рабочих дней;</w:t>
      </w:r>
    </w:p>
    <w:bookmarkEnd w:id="47"/>
    <w:bookmarkStart w:name="z6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услугодателя утверждает протокол и направляет ответственному исполнителю услугодателя, в течение 1 (одного) рабочего дня;</w:t>
      </w:r>
    </w:p>
    <w:bookmarkEnd w:id="48"/>
    <w:bookmarkStart w:name="z6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ответственный исполнитель услугодателя подготавливает результат оказания государственной услуги и направляет на подпись руководителю услугодателя, в течение 1 (одного) рабочего дня;</w:t>
      </w:r>
    </w:p>
    <w:bookmarkEnd w:id="49"/>
    <w:bookmarkStart w:name="z6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руководитель услугодателя подписывает результат оказания государственной услуги и направляет в канцелярию услугодателя, в течение 1 (одного) рабочего дня;</w:t>
      </w:r>
    </w:p>
    <w:bookmarkEnd w:id="50"/>
    <w:bookmarkStart w:name="z6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сотрудник канцелярии услугодателя направляет результат оказания государственной услуги в Государственную корпорацию или в портал, в течение 1 (одного) рабочего дня.</w:t>
      </w:r>
    </w:p>
    <w:bookmarkEnd w:id="51"/>
    <w:bookmarkStart w:name="z67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взаймодействия с Государственной корпорацией </w:t>
      </w:r>
      <w:r>
        <w:rPr>
          <w:rFonts w:ascii="Times New Roman"/>
          <w:b/>
          <w:i w:val="false"/>
          <w:color w:val="000000"/>
        </w:rPr>
        <w:t>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52"/>
    <w:bookmarkStart w:name="z7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При приеме необходимых документов для оказания государственной услуги через Государственную корпорацию, работником Государственной корпорации проверяется полнота представленных документов. Услугополучателю выдается расписка о приеме соответствующих документов, не более 15 (пятнадцати) минут.</w:t>
      </w:r>
    </w:p>
    <w:bookmarkEnd w:id="53"/>
    <w:bookmarkStart w:name="z7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предоставления услугополучателем неполного пакета документов согласно перечня, предусмотренного пунктом 9 Стандарта, работник Государственной корпорации отказывает в приеме заявления и выдает расписку об отказе в приеме документов по форме согласно приложению 8 Стандарта.</w:t>
      </w:r>
    </w:p>
    <w:bookmarkEnd w:id="54"/>
    <w:bookmarkStart w:name="z7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Принятые документы направляются услугодателю, в течение 1 (одного) рабочего дня.</w:t>
      </w:r>
    </w:p>
    <w:bookmarkEnd w:id="55"/>
    <w:bookmarkStart w:name="z7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Услугодатель рассматривает документы на предмет полноты и соответствия законодательству, готовит результат оказания государственной услуги и направляет их в Государственную корпорацию, в течение 14 (четырнадцати) рабочих дней. </w:t>
      </w:r>
    </w:p>
    <w:bookmarkEnd w:id="56"/>
    <w:bookmarkStart w:name="z7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Выдача результата государственной услуги осуществляется Государственной корпорацией на основании расписки, при предъявлении удостоверения личности услугополучателя (либо его представителя по нотариально заверенной доверенности), в течение 15 (пятнадцати) минут.</w:t>
      </w:r>
    </w:p>
    <w:bookmarkEnd w:id="57"/>
    <w:bookmarkStart w:name="z7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Описание порядка обращения и последовательности процедур (действий) услугодателя и услугополучателя при оказании государственной услуги через веб-портал "электронного правительства":</w:t>
      </w:r>
    </w:p>
    <w:bookmarkEnd w:id="58"/>
    <w:bookmarkStart w:name="z7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своего регистрационного свидетельства электронно-цифровой подписи, которое хранится в интернет-браузере компьютера получателя;</w:t>
      </w:r>
    </w:p>
    <w:bookmarkEnd w:id="59"/>
    <w:bookmarkStart w:name="z7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прикрепление в интернет-браузер компьютера услугополучателя регистрационного свидетельства электронно-цифровой подписи, процесс ввода получателем пароля на портале для получения государственной услуги;</w:t>
      </w:r>
    </w:p>
    <w:bookmarkEnd w:id="60"/>
    <w:bookmarkStart w:name="z7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получателе через логин (индивидуальный идентификационный номер/бизнес-идентификационный номер) и пароль;</w:t>
      </w:r>
    </w:p>
    <w:bookmarkEnd w:id="61"/>
    <w:bookmarkStart w:name="z7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связи с имеющимися нарушениями в данных получателя;</w:t>
      </w:r>
    </w:p>
    <w:bookmarkEnd w:id="62"/>
    <w:bookmarkStart w:name="z8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услугополучателем услуги на портале,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прикреплением к форме запроса необходимых документов в электронном виде;</w:t>
      </w:r>
    </w:p>
    <w:bookmarkEnd w:id="63"/>
    <w:bookmarkStart w:name="z8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процесс 4 – оплата услуги на платежном шлюзе электронного правительства, а затем эта информация поступает на портал;</w:t>
      </w:r>
    </w:p>
    <w:bookmarkEnd w:id="64"/>
    <w:bookmarkStart w:name="z8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условие 2 – проверка в информационной системе факта оплаты за оказание услуги;</w:t>
      </w:r>
    </w:p>
    <w:bookmarkEnd w:id="65"/>
    <w:bookmarkStart w:name="z8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формирование сообщения об отказе в запрашиваемой услуге, в связи с отсутствием оплаты за оказание услуги на портале;</w:t>
      </w:r>
    </w:p>
    <w:bookmarkEnd w:id="66"/>
    <w:bookmarkStart w:name="z8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процесс 6 - выбор услугополучателем регистрационного свидетельства электронно-цифровой подписи для удостоверения (подписания) запроса;</w:t>
      </w:r>
    </w:p>
    <w:bookmarkEnd w:id="67"/>
    <w:bookmarkStart w:name="z8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условие 3 – проверка на портале срока действия регистрационного свидетельства электронно-цифровой подписи и отсутствия в списке отозванных (аннулированных) регистрационных свидетельств, а также соответствия идентификационных данных между индивидуальным идентификационным номером/бизнес-идентификационным номером указанным в запросе, и индивидуальным идентификационным номером/бизнес-идентификационным номером указанным в регистрационном свидетельстве электронно-цифровой подписи;</w:t>
      </w:r>
    </w:p>
    <w:bookmarkEnd w:id="68"/>
    <w:bookmarkStart w:name="z8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7 – формирование сообщения об отказе в запрашиваемой услуге в связи с не подтверждением подлинности электронно-цифровой подписи услугополучателя;</w:t>
      </w:r>
    </w:p>
    <w:bookmarkEnd w:id="69"/>
    <w:bookmarkStart w:name="z8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процесс 8 – удостоверение (подписание) посредством электронно-цифровой подписи получателя заполненной формы (введенных данных) запроса на оказание услуги;</w:t>
      </w:r>
    </w:p>
    <w:bookmarkEnd w:id="70"/>
    <w:bookmarkStart w:name="z8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процесс 9 – регистрация и обработка запроса на портале;</w:t>
      </w:r>
    </w:p>
    <w:bookmarkEnd w:id="71"/>
    <w:bookmarkStart w:name="z8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условие 4 – проверка услугодателем соответствия получателя квалификационным требованиям и основаниям для выдачи лицензии;</w:t>
      </w:r>
    </w:p>
    <w:bookmarkEnd w:id="72"/>
    <w:bookmarkStart w:name="z9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процесс 10 – формирование сообщения об отказе в запрашиваемой услуге в связи с имеющимися нарушениями в данных получателя на портале;</w:t>
      </w:r>
    </w:p>
    <w:bookmarkEnd w:id="73"/>
    <w:bookmarkStart w:name="z9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процесс 11 – получение услугополучателем уведомления о дате и месте получения результата оказания государственной услуги, подписанный электронно-цифровой подписью уполномоченного лица услугодателя. </w:t>
      </w:r>
    </w:p>
    <w:bookmarkEnd w:id="74"/>
    <w:bookmarkStart w:name="z9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Функциональное взаимодействие информационных систем, задействованных при оказании государственной услуги через портал приведены диаграммой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75"/>
    <w:bookmarkStart w:name="z9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Подробное описание последовательности процедур (действий), взаимодействия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Государственной корпорацией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76"/>
    <w:bookmarkStart w:name="z9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Справочник бизнес-процессов оказания государственной услуги размещается на интернет – ресурсе услугодателей и акимата Жамбылской области (http//www.zhambyl.gov.kz).</w:t>
      </w:r>
    </w:p>
    <w:bookmarkEnd w:id="7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изыскательскую деятельность"</w:t>
            </w:r>
          </w:p>
        </w:tc>
      </w:tr>
    </w:tbl>
    <w:bookmarkStart w:name="z99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при оказании государственной услуги через портал "электронного правительства"</w:t>
      </w:r>
    </w:p>
    <w:bookmarkEnd w:id="78"/>
    <w:bookmarkStart w:name="z100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9"/>
    <w:p>
      <w:pPr>
        <w:spacing w:after="0"/>
        <w:ind w:left="0"/>
        <w:jc w:val="both"/>
      </w:pPr>
      <w:r>
        <w:drawing>
          <wp:inline distT="0" distB="0" distL="0" distR="0">
            <wp:extent cx="7810500" cy="417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17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1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80"/>
    <w:bookmarkStart w:name="z102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1"/>
    <w:p>
      <w:pPr>
        <w:spacing w:after="0"/>
        <w:ind w:left="0"/>
        <w:jc w:val="both"/>
      </w:pPr>
      <w:r>
        <w:drawing>
          <wp:inline distT="0" distB="0" distL="0" distR="0">
            <wp:extent cx="7810500" cy="7708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70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изыскательскую деятельность"</w:t>
            </w:r>
          </w:p>
        </w:tc>
      </w:tr>
    </w:tbl>
    <w:bookmarkStart w:name="z105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  <w:r>
        <w:rPr>
          <w:rFonts w:ascii="Times New Roman"/>
          <w:b/>
          <w:i w:val="false"/>
          <w:color w:val="000000"/>
        </w:rPr>
        <w:t xml:space="preserve"> "Выдача лицензии на изыскательскую деятельность" </w:t>
      </w:r>
      <w:r>
        <w:rPr>
          <w:rFonts w:ascii="Times New Roman"/>
          <w:b/>
          <w:i w:val="false"/>
          <w:color w:val="000000"/>
        </w:rPr>
        <w:t xml:space="preserve"> 1) Через Государственную корпорацию</w:t>
      </w:r>
    </w:p>
    <w:bookmarkEnd w:id="82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099300" cy="797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099300" cy="797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8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2) Через веб-портал "электронное правительство"</w:t>
      </w:r>
    </w:p>
    <w:bookmarkEnd w:id="83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84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84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9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84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070600" cy="179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070600" cy="179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"24" апреля 2015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68</w:t>
            </w:r>
          </w:p>
        </w:tc>
      </w:tr>
    </w:tbl>
    <w:bookmarkStart w:name="z137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лицензии на деятельность по организации строительства</w:t>
      </w:r>
      <w:r>
        <w:br/>
      </w:r>
      <w:r>
        <w:rPr>
          <w:rFonts w:ascii="Times New Roman"/>
          <w:b/>
          <w:i w:val="false"/>
          <w:color w:val="000000"/>
        </w:rPr>
        <w:t>жилых зданий за счет привлечения денег дольщиков"</w:t>
      </w:r>
    </w:p>
    <w:bookmarkEnd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исключен постановлением акимата Жамбылской области от 05.04.2019 </w:t>
      </w:r>
      <w:r>
        <w:rPr>
          <w:rFonts w:ascii="Times New Roman"/>
          <w:b w:val="false"/>
          <w:i w:val="false"/>
          <w:color w:val="ff0000"/>
          <w:sz w:val="28"/>
        </w:rPr>
        <w:t>№ 78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"24" апреля 2015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68</w:t>
            </w:r>
          </w:p>
        </w:tc>
      </w:tr>
    </w:tbl>
    <w:bookmarkStart w:name="z248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лицензии на проектную деятельность"</w:t>
      </w:r>
      <w:r>
        <w:rPr>
          <w:rFonts w:ascii="Times New Roman"/>
          <w:b/>
          <w:i w:val="false"/>
          <w:color w:val="000000"/>
        </w:rPr>
        <w:t xml:space="preserve"> 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в редакции постановление акимата Жамбылской области от 17.03.2016 </w:t>
      </w:r>
      <w:r>
        <w:rPr>
          <w:rFonts w:ascii="Times New Roman"/>
          <w:b w:val="false"/>
          <w:i w:val="false"/>
          <w:color w:val="ff0000"/>
          <w:sz w:val="28"/>
        </w:rPr>
        <w:t>№ 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10 календарных дней после дня его первого официального опубликования).</w:t>
      </w:r>
    </w:p>
    <w:bookmarkStart w:name="z220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"Выдача лицензии на проектную деятельность" (далее – государственная услуга) оказывается в соответствии со стандартом государственной услуги "Выдача лицензии на проектную деятельность", утвержденного приказом исполняющего обязанности Министра национальной экономики Республики Казахстан от 27 марта 2015 года </w:t>
      </w:r>
      <w:r>
        <w:rPr>
          <w:rFonts w:ascii="Times New Roman"/>
          <w:b w:val="false"/>
          <w:i w:val="false"/>
          <w:color w:val="000000"/>
          <w:sz w:val="28"/>
        </w:rPr>
        <w:t>№ 276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 в сфере архитектуры, градостроительства и строительства" (зарегистрировано в Реестре государственной регистрации нормативных правовых актов № 11133) (далее – Стандарт) коммунальным государственным учреждением "Управление государственного архитектурно-строительного контроля акимата Жамбылской области" (далее – услугодатель) коммунальным государственным учреждением "Управление государственного архитектурно-строительного контроля акимата Жамбылской области" (далее – услугодатель).</w:t>
      </w:r>
    </w:p>
    <w:bookmarkEnd w:id="87"/>
    <w:bookmarkStart w:name="z221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через:</w:t>
      </w:r>
    </w:p>
    <w:bookmarkEnd w:id="88"/>
    <w:bookmarkStart w:name="z222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некоммерческое акционерное общество Государственная корпорация "Правительство для граждан" (далее – Государственная корпорация);</w:t>
      </w:r>
    </w:p>
    <w:bookmarkEnd w:id="89"/>
    <w:bookmarkStart w:name="z223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правительства": www.egov.kz (далее – портал).</w:t>
      </w:r>
    </w:p>
    <w:bookmarkEnd w:id="90"/>
    <w:bookmarkStart w:name="z224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 и (или) бумажная.</w:t>
      </w:r>
    </w:p>
    <w:bookmarkEnd w:id="91"/>
    <w:bookmarkStart w:name="z225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Результатом оказания государственной услуги является выдача лицензии, переоформление и выдача дубликата лицензии на проектную деятельность, либо мотивированный ответ об отказе в предоставлении государственной услуги в случаях и по основаниям, предусмотренным пунктом 10 Стандарта.</w:t>
      </w:r>
    </w:p>
    <w:bookmarkEnd w:id="92"/>
    <w:bookmarkStart w:name="z226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</w:p>
    <w:bookmarkEnd w:id="93"/>
    <w:bookmarkStart w:name="z227"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94"/>
    <w:bookmarkStart w:name="z228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заявление с приложением документов, указанных в пункте 9 Стандарта. </w:t>
      </w:r>
    </w:p>
    <w:bookmarkEnd w:id="95"/>
    <w:bookmarkStart w:name="z229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процедур (действий) процесса оказания государственной услуги:</w:t>
      </w:r>
    </w:p>
    <w:bookmarkEnd w:id="96"/>
    <w:bookmarkStart w:name="z230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регистрация заявления сотрудником канцелярии услугодателя и передача его на рассмотрение руководителю услугодателя, в течение 20 (двадцати) минут;</w:t>
      </w:r>
    </w:p>
    <w:bookmarkEnd w:id="97"/>
    <w:bookmarkStart w:name="z231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рассмотрение заявления руководителем услугодателя, наложение резолюции (поручения и срока исполнения) и направление для рассмотрения ответственному исполнителю услугодателя, в течение 2 (двух) часов; </w:t>
      </w:r>
    </w:p>
    <w:bookmarkEnd w:id="98"/>
    <w:bookmarkStart w:name="z232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лицензионного контроля ответственным исполнителем услугодателя, направление материалов, прикрепленных к заявлению, в лицензионную комиссию услугодателя, в течение 8 (восьми) рабочих дней;</w:t>
      </w:r>
    </w:p>
    <w:bookmarkEnd w:id="99"/>
    <w:bookmarkStart w:name="z233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рассмотрение лицензионной комиссией услугодателя материалов, прикрепленных к заявлению на соответствие квалификационным требованиям, направление решения лицензионной комиссии услугодателя (далее – протокол) руководителю услугодателя, в течение 2 (двух) рабочих дней;</w:t>
      </w:r>
    </w:p>
    <w:bookmarkEnd w:id="100"/>
    <w:bookmarkStart w:name="z234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утверждение протокола лицензионной комиссии услугодателя руководителем услугодателя, направление протокола ответственному исполнителю услугодателя, в течение 1 (одного) рабочего дня;</w:t>
      </w:r>
    </w:p>
    <w:bookmarkEnd w:id="101"/>
    <w:bookmarkStart w:name="z235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подготовка результата оказания государственной услуги ответственным исполнителем услугодателя, направление на подпись руководителю услугодателя, в течение 1 (одного) рабочего дня;</w:t>
      </w:r>
    </w:p>
    <w:bookmarkEnd w:id="102"/>
    <w:bookmarkStart w:name="z236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подписание руководителем услугодателя результата оказания государственной услуги и направление в канцелярию услугодателя, в течение 1 (одного) рабочего дня;</w:t>
      </w:r>
    </w:p>
    <w:bookmarkEnd w:id="103"/>
    <w:bookmarkStart w:name="z237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направление канцелярией услугодателя результата оказания государственной услуги в Государственную корпорацию или в портал, в течение 1 (одного) рабочего дня.</w:t>
      </w:r>
    </w:p>
    <w:bookmarkEnd w:id="104"/>
    <w:bookmarkStart w:name="z238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Результаты процедуры (действия) по оказанию государственной услуги, который служит основанием для начала выполнения следующей процедуры:</w:t>
      </w:r>
    </w:p>
    <w:bookmarkEnd w:id="105"/>
    <w:bookmarkStart w:name="z239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зарегистрированное заявление;</w:t>
      </w:r>
    </w:p>
    <w:bookmarkEnd w:id="106"/>
    <w:bookmarkStart w:name="z240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резолюция и направление для исполнения;</w:t>
      </w:r>
    </w:p>
    <w:bookmarkEnd w:id="107"/>
    <w:bookmarkStart w:name="z241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протокол лицензионной комиссии;</w:t>
      </w:r>
    </w:p>
    <w:bookmarkEnd w:id="108"/>
    <w:bookmarkStart w:name="z242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подписанный результат оказания государственной услуги;</w:t>
      </w:r>
    </w:p>
    <w:bookmarkEnd w:id="109"/>
    <w:bookmarkStart w:name="z243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выдача результата оказания государственной услуги услугополучателю в Государственную корпорацию или в портал.</w:t>
      </w:r>
    </w:p>
    <w:bookmarkEnd w:id="110"/>
    <w:bookmarkStart w:name="z244" w:id="1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11"/>
    <w:bookmarkStart w:name="z245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</w:t>
      </w:r>
    </w:p>
    <w:bookmarkEnd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лицензионная комиссия услугодателя.</w:t>
      </w:r>
    </w:p>
    <w:bookmarkStart w:name="z25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процессе предоставлении государственной услуги осуществляется следующая последовательность процедур:</w:t>
      </w:r>
    </w:p>
    <w:bookmarkEnd w:id="113"/>
    <w:bookmarkStart w:name="z25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принимает заявление и приложенные к нему документы, регистрирует их и передает на рассмотрение руководителю услугодателя, в течение 20 (двадцати) минут.</w:t>
      </w:r>
    </w:p>
    <w:bookmarkEnd w:id="114"/>
    <w:bookmarkStart w:name="z25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рассматривает заявление, ставит резолюцию (поручение и срок исполнения) и направляет ответственному исполнителю услугодателя, в течение 2 (двух) часов;</w:t>
      </w:r>
    </w:p>
    <w:bookmarkEnd w:id="115"/>
    <w:bookmarkStart w:name="z25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осуществляет лицензионный контроль на соответствие квалификационным требованиям, направляет материалы, прикрепленные к заявлению в лицензионную комиссию услугодателя, в течение 8 (восьми) рабочих дней;</w:t>
      </w:r>
    </w:p>
    <w:bookmarkEnd w:id="116"/>
    <w:bookmarkStart w:name="z25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лицензионная комиссия услугодателя рассматривает материалы, прикрепленные к заявлению на соответствие квалификационным требованиям, направляет протокол руководителю услугодателя, в течение 2 (двух) рабочих дней;</w:t>
      </w:r>
    </w:p>
    <w:bookmarkEnd w:id="117"/>
    <w:bookmarkStart w:name="z25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услугодателя утверждает протокол и направляет ответственному исполнителю услугодателя, в течение 1 (одного) рабочего дня;</w:t>
      </w:r>
    </w:p>
    <w:bookmarkEnd w:id="118"/>
    <w:bookmarkStart w:name="z25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ответственный исполнитель услугодателя подготавливает результат оказания государственной услуги и направляет на подпись руководителю услугодателя, в течение 1 (одного) рабочего дня;</w:t>
      </w:r>
    </w:p>
    <w:bookmarkEnd w:id="119"/>
    <w:bookmarkStart w:name="z25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руководитель услугодателя подписывает результат оказания государственной услуги и направляет в канцелярию услугодателя, в течение 1 (одного) рабочего дня;</w:t>
      </w:r>
    </w:p>
    <w:bookmarkEnd w:id="120"/>
    <w:bookmarkStart w:name="z25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сотрудник канцелярии услугодателя направляет результат оказания государственной услуги в Государственную корпорацию или в портал, в течение 1 (одного) рабочего дня.</w:t>
      </w:r>
    </w:p>
    <w:bookmarkEnd w:id="121"/>
    <w:bookmarkStart w:name="z259" w:id="1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взаймодействия с Государственной корпорацией </w:t>
      </w:r>
      <w:r>
        <w:rPr>
          <w:rFonts w:ascii="Times New Roman"/>
          <w:b/>
          <w:i w:val="false"/>
          <w:color w:val="000000"/>
        </w:rPr>
        <w:t>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122"/>
    <w:bookmarkStart w:name="z262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При приеме необходимых документов для оказания государственной услуги через Государственную корпорацию, работником Государственной корпорации проверяется полнота представленных документов. Услугополучателю выдается расписка о приеме соответствующих документов, не более 15 (пятнадцати) минут.</w:t>
      </w:r>
    </w:p>
    <w:bookmarkEnd w:id="123"/>
    <w:bookmarkStart w:name="z263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предоставления услугополучателем неполного пакета документов согласно перечня, предусмотренного пунктом 9 Стандарта, работник Государственной корпорации отказывает в приеме заявления и выдает расписку об отказе в приеме документов по форме согласно приложению 8 Стандарта.</w:t>
      </w:r>
    </w:p>
    <w:bookmarkEnd w:id="124"/>
    <w:bookmarkStart w:name="z264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Принятые документы направляются услугодателю, в течение 1 (одного) рабочего дня.</w:t>
      </w:r>
    </w:p>
    <w:bookmarkEnd w:id="125"/>
    <w:bookmarkStart w:name="z265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Услугодатель рассматривает документы на предмет полноты и соответствия законодательству, готовит результат оказания государственной услуги и направляет их в Государственную корпорацию, в течение 14 (четырнадцати) рабочих дней. </w:t>
      </w:r>
    </w:p>
    <w:bookmarkEnd w:id="126"/>
    <w:bookmarkStart w:name="z266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Выдача результата государственной услуги осуществляется Государственной корпорацией на основании расписки, при предъявлении удостоверения личности услугополучателя (либо его представителя по нотариально заверенной доверенности), в течение 15 (пятнадцати) минут.</w:t>
      </w:r>
    </w:p>
    <w:bookmarkEnd w:id="127"/>
    <w:bookmarkStart w:name="z267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Описание порядка обращения и последовательности процедур (действий) услугодателя и услугополучателя при оказании государственной услуги через веб-портал "электронного правительства":</w:t>
      </w:r>
    </w:p>
    <w:bookmarkEnd w:id="128"/>
    <w:bookmarkStart w:name="z268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своего регистрационного свидетельства электронно-цифровой подписи, которое хранится в интернет-браузере компьютера получателя;</w:t>
      </w:r>
    </w:p>
    <w:bookmarkEnd w:id="129"/>
    <w:bookmarkStart w:name="z269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прикрепление в интернет-браузер компьютера услугополучателя регистрационного свидетельства электронно-цифровой подписи, процесс ввода получателем пароля на портале для получения государственной услуги;</w:t>
      </w:r>
    </w:p>
    <w:bookmarkEnd w:id="130"/>
    <w:bookmarkStart w:name="z270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получателе через логин (индивидуальный идентификационный номер/бизнес-идентификационный номер) и пароль;</w:t>
      </w:r>
    </w:p>
    <w:bookmarkEnd w:id="131"/>
    <w:bookmarkStart w:name="z271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связи с имеющимися нарушениями в данных получателя;</w:t>
      </w:r>
    </w:p>
    <w:bookmarkEnd w:id="132"/>
    <w:bookmarkStart w:name="z272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услугополучателем услуги на портале,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прикреплением к форме запроса необходимых документов в электронном виде;</w:t>
      </w:r>
    </w:p>
    <w:bookmarkEnd w:id="133"/>
    <w:bookmarkStart w:name="z273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процесс 4 – оплата услуги на платежном шлюзе электронного правительства, а затем эта информация поступает на портал;</w:t>
      </w:r>
    </w:p>
    <w:bookmarkEnd w:id="134"/>
    <w:bookmarkStart w:name="z274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условие 2 – проверка в информационной системе факта оплаты за оказание услуги;</w:t>
      </w:r>
    </w:p>
    <w:bookmarkEnd w:id="135"/>
    <w:bookmarkStart w:name="z275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формирование сообщения об отказе в запрашиваемой услуге, в связи с отсутствием оплаты за оказание услуги на портале;</w:t>
      </w:r>
    </w:p>
    <w:bookmarkEnd w:id="136"/>
    <w:bookmarkStart w:name="z276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процесс 6 - выбор услугополучателем регистрационного свидетельства электронно-цифровой подписи для удостоверения (подписания) запроса;</w:t>
      </w:r>
    </w:p>
    <w:bookmarkEnd w:id="137"/>
    <w:bookmarkStart w:name="z277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условие 3 – проверка на портале срока действия регистрационного свидетельства электронно-цифровой подписи и отсутствия в списке отозванных (аннулированных) регистрационных свидетельств, а также соответствия идентификационных данных между индивидуальным идентификационным номером/бизнес-идентификационным номером указанным в запросе, и индивидуальным идентификационным номером/бизнес-идентификационным номером указанным в регистрационном свидетельстве электронно-цифровой подписи;</w:t>
      </w:r>
    </w:p>
    <w:bookmarkEnd w:id="138"/>
    <w:bookmarkStart w:name="z278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7 – формирование сообщения об отказе в запрашиваемой услуге в связи с не подтверждением подлинности электронно-цифровой подписи услугополучателя;</w:t>
      </w:r>
    </w:p>
    <w:bookmarkEnd w:id="139"/>
    <w:bookmarkStart w:name="z279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процесс 8 – удостоверение (подписание) посредством электронно-цифровой подписи получателя заполненной формы (введенных данных) запроса на оказание услуги;</w:t>
      </w:r>
    </w:p>
    <w:bookmarkEnd w:id="140"/>
    <w:bookmarkStart w:name="z280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процесс 9 – регистрация и обработка запроса на портале;</w:t>
      </w:r>
    </w:p>
    <w:bookmarkEnd w:id="141"/>
    <w:bookmarkStart w:name="z281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условие 4 – проверка услугодателем соответствия получателя квалификационным требованиям и основаниям для выдачи лицензии;</w:t>
      </w:r>
    </w:p>
    <w:bookmarkEnd w:id="142"/>
    <w:bookmarkStart w:name="z282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процесс 10 – формирование сообщения об отказе в запрашиваемой услуге в связи с имеющимися нарушениями в данных получателя на портале;</w:t>
      </w:r>
    </w:p>
    <w:bookmarkEnd w:id="143"/>
    <w:bookmarkStart w:name="z283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процесс 11 – получение услугополучателем уведомления о дате и месте получения результата оказания государственной услуги, подписанный электронно-цифровой подписью уполномоченного лица услугодателя. </w:t>
      </w:r>
    </w:p>
    <w:bookmarkEnd w:id="144"/>
    <w:bookmarkStart w:name="z284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Функциональное взаимодействие информационных систем, задействованных при оказании государственной услуги через портал приведены диаграммой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45"/>
    <w:bookmarkStart w:name="z285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Подробное описание последовательности процедур (действий), взаимодействия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Государственной корпорацией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46"/>
    <w:bookmarkStart w:name="z286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Справочник бизнес-процессов оказания государственной услуги размещается на интернет – ресурсе услугодателей и акимата Жамбылской области (http//www.zhambyl.gov.kz).</w:t>
      </w:r>
    </w:p>
    <w:bookmarkEnd w:id="14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проектную деятельность"</w:t>
            </w:r>
          </w:p>
        </w:tc>
      </w:tr>
    </w:tbl>
    <w:bookmarkStart w:name="z291" w:id="1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при оказании государственной услуги через портал "электронного правительства"</w:t>
      </w:r>
    </w:p>
    <w:bookmarkEnd w:id="148"/>
    <w:bookmarkStart w:name="z292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49"/>
    <w:p>
      <w:pPr>
        <w:spacing w:after="0"/>
        <w:ind w:left="0"/>
        <w:jc w:val="both"/>
      </w:pPr>
      <w:r>
        <w:drawing>
          <wp:inline distT="0" distB="0" distL="0" distR="0">
            <wp:extent cx="7810500" cy="425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25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3" w:id="1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150"/>
    <w:bookmarkStart w:name="z294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51"/>
    <w:p>
      <w:pPr>
        <w:spacing w:after="0"/>
        <w:ind w:left="0"/>
        <w:jc w:val="both"/>
      </w:pPr>
      <w:r>
        <w:drawing>
          <wp:inline distT="0" distB="0" distL="0" distR="0">
            <wp:extent cx="7810500" cy="7708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70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лицензии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проектную деятельность"</w:t>
            </w:r>
          </w:p>
        </w:tc>
      </w:tr>
    </w:tbl>
    <w:bookmarkStart w:name="z298" w:id="1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  <w:r>
        <w:rPr>
          <w:rFonts w:ascii="Times New Roman"/>
          <w:b/>
          <w:i w:val="false"/>
          <w:color w:val="000000"/>
        </w:rPr>
        <w:t xml:space="preserve"> "Выдача лицензии на проектную деятельность" </w:t>
      </w:r>
      <w:r>
        <w:br/>
      </w:r>
      <w:r>
        <w:rPr>
          <w:rFonts w:ascii="Times New Roman"/>
          <w:b/>
          <w:i w:val="false"/>
          <w:color w:val="000000"/>
        </w:rPr>
        <w:t>1) Через Государственную корпорацию</w:t>
      </w:r>
    </w:p>
    <w:bookmarkEnd w:id="152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150100" cy="797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150100" cy="797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1" w:id="1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2) Через веб-портал "электронное правительство"</w:t>
      </w:r>
    </w:p>
    <w:bookmarkEnd w:id="153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035800" cy="7086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035800" cy="708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3" w:id="1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154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070600" cy="179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070600" cy="179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"24" апреля 2015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68</w:t>
            </w:r>
          </w:p>
        </w:tc>
      </w:tr>
    </w:tbl>
    <w:bookmarkStart w:name="z362" w:id="1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лицензии на строительно-монтажные работы"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в редакции постановления акимата Жамбылской области от 17.03.2016 </w:t>
      </w:r>
      <w:r>
        <w:rPr>
          <w:rFonts w:ascii="Times New Roman"/>
          <w:b w:val="false"/>
          <w:i w:val="false"/>
          <w:color w:val="ff0000"/>
          <w:sz w:val="28"/>
        </w:rPr>
        <w:t>№ 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10 календарных дней после дня его первого официального опубликования).</w:t>
      </w:r>
    </w:p>
    <w:bookmarkStart w:name="z314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лицензии на строительно-монтажные работы" (далее – государственная услуга) оказывается в соответствии со стандартом государственной услуги "Выдача лицензии на строительно-монтажные работы", утвержденного приказом исполняющего обязанности Министра национальной экономики Республики Казахстан от 27 марта 2015 года № 276 "Об утверждении стандартов государственных услуг в сфере архитектуры, градостроительства и строительства" (зарегистрировано в Реестре государственной регистрации нормативных правовых актов № 11133) (далее – Стандарт) коммунальным государственным учреждением "Управление государственного архитектурно-строительного контроля акимата Жамбылской области" (далее – услугодатель).</w:t>
      </w:r>
    </w:p>
    <w:bookmarkEnd w:id="156"/>
    <w:bookmarkStart w:name="z315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через:</w:t>
      </w:r>
    </w:p>
    <w:bookmarkEnd w:id="157"/>
    <w:bookmarkStart w:name="z316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некоммерческое акционерное общество Государственная корпорация "Правительство для граждан" (далее – Государственная корпорация);</w:t>
      </w:r>
    </w:p>
    <w:bookmarkEnd w:id="158"/>
    <w:bookmarkStart w:name="z317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правительства": www.egov.kz (далее – портал).</w:t>
      </w:r>
    </w:p>
    <w:bookmarkEnd w:id="159"/>
    <w:bookmarkStart w:name="z318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 и (или) бумажная.</w:t>
      </w:r>
    </w:p>
    <w:bookmarkEnd w:id="160"/>
    <w:bookmarkStart w:name="z319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Результатом оказания государственной услуги является выдача лицензии, переоформление и выдача дубликата лицензии на строительно-монтажные работы, либо мотивированный ответ об отказе в предоставлении государственной услуги в случаях и по основаниям, предусмотренным пунктом 10 Стандарта.</w:t>
      </w:r>
    </w:p>
    <w:bookmarkEnd w:id="161"/>
    <w:bookmarkStart w:name="z320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</w:p>
    <w:bookmarkEnd w:id="162"/>
    <w:bookmarkStart w:name="z321" w:id="1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63"/>
    <w:bookmarkStart w:name="z322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заявление с приложением документов, указанных в пункте 9 Стандарта. </w:t>
      </w:r>
    </w:p>
    <w:bookmarkEnd w:id="164"/>
    <w:bookmarkStart w:name="z323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процедур (действий) процесса оказания государственной услуги:</w:t>
      </w:r>
    </w:p>
    <w:bookmarkEnd w:id="165"/>
    <w:bookmarkStart w:name="z324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регистрация заявления сотрудником канцелярии услугодателя и передача его на рассмотрение руководителю услугодателя, в течение 20 (двадцати) минут;</w:t>
      </w:r>
    </w:p>
    <w:bookmarkEnd w:id="166"/>
    <w:bookmarkStart w:name="z325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рассмотрение заявления руководителем услугодателя, наложение резолюции (поручения и срока исполнения) и направление для рассмотрения ответственному исполнителю услугодателя, в течение 2 (двух) часов; </w:t>
      </w:r>
    </w:p>
    <w:bookmarkEnd w:id="167"/>
    <w:bookmarkStart w:name="z326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лицензионного контроля ответственным исполнителем услугодателя, направление материалов, прикрепленных к заявлению, в лицензионную комиссию услугодателя, в течение 8 (восьми) рабочих дней;</w:t>
      </w:r>
    </w:p>
    <w:bookmarkEnd w:id="168"/>
    <w:bookmarkStart w:name="z327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рассмотрение лицензионной комиссией услугодателя материалов, прикрепленных к заявлению на соответствие квалификационным требованиям, направление решения лицензионной комиссии услугодателя (далее – протокол) руководителю услугодателя, в течение 2 (двух) рабочих дней;</w:t>
      </w:r>
    </w:p>
    <w:bookmarkEnd w:id="169"/>
    <w:bookmarkStart w:name="z328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утверждение протокола лицензионной комиссии услугодателя руководителем услугодателя, направление протокола ответственному исполнителю услугодателя, в течение 1 (одного) рабочего дня;</w:t>
      </w:r>
    </w:p>
    <w:bookmarkEnd w:id="170"/>
    <w:bookmarkStart w:name="z329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подготовка результата оказания государственной услуги ответственным исполнителем услугодателя, направление на подпись руководителю услугодателя, в течение 1 (одного) рабочего дня;</w:t>
      </w:r>
    </w:p>
    <w:bookmarkEnd w:id="171"/>
    <w:bookmarkStart w:name="z330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подписание руководителем услугодателя результата оказания государственной услуги и направление в канцелярию услугодателя, в течение 1 (одного) рабочего дня;</w:t>
      </w:r>
    </w:p>
    <w:bookmarkEnd w:id="172"/>
    <w:bookmarkStart w:name="z331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направление канцелярией услугодателя результата оказания государственной услуги в Государственную корпорацию или в портал, в течение 1 (одного) рабочего дня.</w:t>
      </w:r>
    </w:p>
    <w:bookmarkEnd w:id="173"/>
    <w:bookmarkStart w:name="z332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Результаты процедуры (действия) по оказанию государственной услуги, который служит основанием для начала выполнения следующей процедуры:</w:t>
      </w:r>
    </w:p>
    <w:bookmarkEnd w:id="174"/>
    <w:bookmarkStart w:name="z333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зарегистрированное заявление;</w:t>
      </w:r>
    </w:p>
    <w:bookmarkEnd w:id="175"/>
    <w:bookmarkStart w:name="z334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резолюция и направление для исполнения;</w:t>
      </w:r>
    </w:p>
    <w:bookmarkEnd w:id="176"/>
    <w:bookmarkStart w:name="z335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протокол лицензионной комиссии;</w:t>
      </w:r>
    </w:p>
    <w:bookmarkEnd w:id="177"/>
    <w:bookmarkStart w:name="z336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подписанный результат оказания государственной услуги;</w:t>
      </w:r>
    </w:p>
    <w:bookmarkEnd w:id="178"/>
    <w:bookmarkStart w:name="z337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выдача результата оказания государственной услуги услугополучателю в Государственную корпорацию или в портал.</w:t>
      </w:r>
    </w:p>
    <w:bookmarkEnd w:id="179"/>
    <w:bookmarkStart w:name="z338" w:id="1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80"/>
    <w:bookmarkStart w:name="z339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</w:t>
      </w:r>
    </w:p>
    <w:bookmarkEnd w:id="181"/>
    <w:bookmarkStart w:name="z340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услугодателя;</w:t>
      </w:r>
    </w:p>
    <w:bookmarkEnd w:id="182"/>
    <w:bookmarkStart w:name="z341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183"/>
    <w:bookmarkStart w:name="z342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услугодателя;</w:t>
      </w:r>
    </w:p>
    <w:bookmarkEnd w:id="184"/>
    <w:bookmarkStart w:name="z343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лицензионная комиссия услугодателя.</w:t>
      </w:r>
    </w:p>
    <w:bookmarkEnd w:id="185"/>
    <w:bookmarkStart w:name="z344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процессе предоставлении государственной услуги осуществляется следующая последовательность процедур:</w:t>
      </w:r>
    </w:p>
    <w:bookmarkEnd w:id="186"/>
    <w:bookmarkStart w:name="z345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принимает заявление и приложенные к нему документы, регистрирует их и передает на рассмотрение руководителю услугодателя, в течение 20 (двадцати) минут.</w:t>
      </w:r>
    </w:p>
    <w:bookmarkEnd w:id="187"/>
    <w:bookmarkStart w:name="z346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рассматривает заявление, ставит резолюцию (поручение и срок исполнения) и направляет ответственному исполнителю услугодателя, в течение 2 (двух) часов;</w:t>
      </w:r>
    </w:p>
    <w:bookmarkEnd w:id="188"/>
    <w:bookmarkStart w:name="z347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осуществляет лицензионный контроль на соответствие квалификационным требованиям, направляет материалы, прикрепленные к заявлению в лицензионную комиссию услугодателя, в течение 8 (восьми) рабочих дней;</w:t>
      </w:r>
    </w:p>
    <w:bookmarkEnd w:id="189"/>
    <w:bookmarkStart w:name="z348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лицензионная комиссия услугодателя рассматривает материалы, прикрепленные к заявлению на соответствие квалификационным требованиям, направляет протокол руководителю услугодателя, в течение 2 (двух) рабочих дней;</w:t>
      </w:r>
    </w:p>
    <w:bookmarkEnd w:id="190"/>
    <w:bookmarkStart w:name="z349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услугодателя утверждает протокол и направляет ответственному исполнителю услугодателя, в течение 1 (одного) рабочего дня;</w:t>
      </w:r>
    </w:p>
    <w:bookmarkEnd w:id="191"/>
    <w:bookmarkStart w:name="z350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ответственный исполнитель услугодателя подготавливает результат оказания государственной услуги и направляет на подпись руководителю услугодателя, в течение 1 (одного) рабочего дня;</w:t>
      </w:r>
    </w:p>
    <w:bookmarkEnd w:id="192"/>
    <w:bookmarkStart w:name="z351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руководитель услугодателя подписывает результат оказания государственной услуги и направляет в канцелярию услугодателя, в течение 1 (одного) рабочего дня;</w:t>
      </w:r>
    </w:p>
    <w:bookmarkEnd w:id="193"/>
    <w:bookmarkStart w:name="z352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сотрудник канцелярии услугодателя направляет результат оказания государственной услуги в Государственную корпорацию или в портал, в течение 1 (одного) рабочего дня.</w:t>
      </w:r>
    </w:p>
    <w:bookmarkEnd w:id="194"/>
    <w:bookmarkStart w:name="z353" w:id="1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взаймодействия с Государственной корпорацией </w:t>
      </w:r>
      <w:r>
        <w:rPr>
          <w:rFonts w:ascii="Times New Roman"/>
          <w:b/>
          <w:i w:val="false"/>
          <w:color w:val="000000"/>
        </w:rPr>
        <w:t>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195"/>
    <w:bookmarkStart w:name="z356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При приеме необходимых документов для оказания государственной услуги через Государственную корпорацию, работником Государственной корпорации проверяется полнота представленных документов.</w:t>
      </w:r>
    </w:p>
    <w:bookmarkEnd w:id="196"/>
    <w:bookmarkStart w:name="z357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Услугополучателю выдается расписка о приеме соответствующих документов, не более 15 (пятнадцати) минут.</w:t>
      </w:r>
    </w:p>
    <w:bookmarkEnd w:id="197"/>
    <w:bookmarkStart w:name="z358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предоставления услугополучателем неполного пакета документов согласно перечня, предусмотренного пунктом 9 Стандарта, работник Государственной корпорации отказывает в приеме заявления и выдает расписку об отказе в приеме документов по форме согласно приложению 8 Стандарта.</w:t>
      </w:r>
    </w:p>
    <w:bookmarkEnd w:id="198"/>
    <w:bookmarkStart w:name="z359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Принятые документы направляются услугодателю, в течение 1 (одного) рабочего дня.</w:t>
      </w:r>
    </w:p>
    <w:bookmarkEnd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Услугодатель рассматривает документы на предмет полноты и соответствия законодательству, готовит результат оказания государственной услуги и направляет их в Государственную корпорацию, в течение 14 (четырнадцати) рабочих дней.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Выдача результата государственной услуги осуществляется Государственной корпорацией на основании расписки, при предъявлении удостоверения личности услугополучателя (либо его представителя по нотариально заверенной доверенности), в течение 15 (пятнадцати)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Описание порядка обращения и последовательности процедур (действий) услугодателя и услугополучателя при оказании государственной услуги через веб-портал "электронного правительства":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своего регистрационного свидетельства электронно-цифровой подписи, которое хранится в интернет-браузере компьютера получателя;</w:t>
      </w:r>
    </w:p>
    <w:bookmarkStart w:name="z364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прикрепление в интернет-браузер компьютера услугополучателя регистрационного свидетельства электронно-цифровой подписи, процесс ввода получателем пароля на портале для получения государственной услуги;</w:t>
      </w:r>
    </w:p>
    <w:bookmarkEnd w:id="200"/>
    <w:bookmarkStart w:name="z365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получателе через логин (индивидуальный идентификационный номер/бизнес-идентификационный номер) и пароль;</w:t>
      </w:r>
    </w:p>
    <w:bookmarkEnd w:id="201"/>
    <w:bookmarkStart w:name="z366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связи с имеющимися нарушениями в данных получателя;</w:t>
      </w:r>
    </w:p>
    <w:bookmarkEnd w:id="202"/>
    <w:bookmarkStart w:name="z367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услугополучателем услуги на портале,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прикреплением к форме запроса необходимых документов в электронном виде;</w:t>
      </w:r>
    </w:p>
    <w:bookmarkEnd w:id="203"/>
    <w:bookmarkStart w:name="z368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процесс 4 – оплата услуги на платежном шлюзе электронного правительства, а затем эта информация поступает на портал;</w:t>
      </w:r>
    </w:p>
    <w:bookmarkEnd w:id="204"/>
    <w:bookmarkStart w:name="z369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условие 2 – проверка в информационной системе факта оплаты за оказание услуги;</w:t>
      </w:r>
    </w:p>
    <w:bookmarkEnd w:id="205"/>
    <w:bookmarkStart w:name="z370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формирование сообщения об отказе в запрашиваемой услуге, в связи с отсутствием оплаты за оказание услуги на портале;</w:t>
      </w:r>
    </w:p>
    <w:bookmarkEnd w:id="206"/>
    <w:bookmarkStart w:name="z371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процесс 6 - выбор услугополучателем регистрационного свидетельства электронно-цифровой подписи для удостоверения (подписания) запроса;</w:t>
      </w:r>
    </w:p>
    <w:bookmarkEnd w:id="207"/>
    <w:bookmarkStart w:name="z372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условие 3 – проверка на портале срока действия регистрационного свидетельства электронно-цифровой подписи и отсутствия в списке отозванных (аннулированных) регистрационных свидетельств, а также соответствия идентификационных данных между индивидуальным идентификационным номером/бизнес-идентификационным номером указанным в запросе, и индивидуальным идентификационным номером/бизнес-идентификационным номером указанным в регистрационном свидетельстве электронно-цифровой подписи;</w:t>
      </w:r>
    </w:p>
    <w:bookmarkEnd w:id="208"/>
    <w:bookmarkStart w:name="z373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7 – формирование сообщения об отказе в запрашиваемой услуге в связи с не подтверждением подлинности электронно-цифровой подписи услугополучателя;</w:t>
      </w:r>
    </w:p>
    <w:bookmarkEnd w:id="209"/>
    <w:bookmarkStart w:name="z374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процесс 8 – удостоверение (подписание) посредством электронно-цифровой подписи получателя заполненной формы (введенных данных) запроса на оказание услуги;</w:t>
      </w:r>
    </w:p>
    <w:bookmarkEnd w:id="210"/>
    <w:bookmarkStart w:name="z375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процесс 9 – регистрация и обработка запроса на портале;</w:t>
      </w:r>
    </w:p>
    <w:bookmarkEnd w:id="211"/>
    <w:bookmarkStart w:name="z376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условие 4 – проверка услугодателем соответствия получателя квалификационным требованиям и основаниям для выдачи лицензии;</w:t>
      </w:r>
    </w:p>
    <w:bookmarkEnd w:id="212"/>
    <w:bookmarkStart w:name="z377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процесс 10 – формирование сообщения об отказе в запрашиваемой услуге в связи с имеющимися нарушениями в данных получателя на портале;</w:t>
      </w:r>
    </w:p>
    <w:bookmarkEnd w:id="213"/>
    <w:bookmarkStart w:name="z378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процесс 11 – получение услугополучателем уведомления о дате и месте получения результата оказания государственной услуги, подписанный электронно-цифровой подписью уполномоченного лица услугодателя. </w:t>
      </w:r>
    </w:p>
    <w:bookmarkEnd w:id="214"/>
    <w:bookmarkStart w:name="z379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Функциональное взаимодействие информационных систем, задействованных при оказании государственной услуги через портал приведены диаграммой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215"/>
    <w:bookmarkStart w:name="z380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Подробное описание последовательности процедур (действий), взаимодействия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Государственной корпорацией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216"/>
    <w:bookmarkStart w:name="z381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Справочник бизнес-процессов оказания государственной услуги размещается на интернет – ресурсе услугодателей и акимата Жамбылской области (http//www.zhambyl.gov.kz).</w:t>
      </w:r>
    </w:p>
    <w:bookmarkEnd w:id="2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строительно-монтажные работы"</w:t>
            </w:r>
          </w:p>
        </w:tc>
      </w:tr>
    </w:tbl>
    <w:bookmarkStart w:name="z386" w:id="2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при оказании государственной услуги через портал "электронного правительства"</w:t>
      </w:r>
    </w:p>
    <w:bookmarkEnd w:id="218"/>
    <w:bookmarkStart w:name="z387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19"/>
    <w:p>
      <w:pPr>
        <w:spacing w:after="0"/>
        <w:ind w:left="0"/>
        <w:jc w:val="both"/>
      </w:pPr>
      <w:r>
        <w:drawing>
          <wp:inline distT="0" distB="0" distL="0" distR="0">
            <wp:extent cx="7810500" cy="425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25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8" w:id="2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220"/>
    <w:bookmarkStart w:name="z389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21"/>
    <w:p>
      <w:pPr>
        <w:spacing w:after="0"/>
        <w:ind w:left="0"/>
        <w:jc w:val="both"/>
      </w:pPr>
      <w:r>
        <w:drawing>
          <wp:inline distT="0" distB="0" distL="0" distR="0">
            <wp:extent cx="7810500" cy="7708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70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строительно-монтажные работы"</w:t>
            </w:r>
          </w:p>
        </w:tc>
      </w:tr>
    </w:tbl>
    <w:bookmarkStart w:name="z393" w:id="2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bookmarkEnd w:id="222"/>
    <w:bookmarkStart w:name="z394" w:id="2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"Выдача лицензии на строительно-монтажные работы" </w:t>
      </w:r>
    </w:p>
    <w:bookmarkEnd w:id="223"/>
    <w:bookmarkStart w:name="z395" w:id="2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1) Через Государственную корпорацию</w:t>
      </w:r>
    </w:p>
    <w:bookmarkEnd w:id="224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048500" cy="791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048500" cy="791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6" w:id="2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2) Через веб-портал "электронное правительство"</w:t>
      </w:r>
    </w:p>
    <w:bookmarkEnd w:id="225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061200" cy="7035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061200" cy="703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8" w:id="2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226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070600" cy="179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6070600" cy="179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"24" апреля 2015 года № 68</w:t>
            </w:r>
          </w:p>
        </w:tc>
      </w:tr>
    </w:tbl>
    <w:bookmarkStart w:name="z476" w:id="2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"Аттестация экспертов, осуществляющих экспертные работы и инжиниринговые услуги в сфере архитектурной, градостроительной и строительной деятельности"</w:t>
      </w:r>
    </w:p>
    <w:bookmarkEnd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в редакции постановления акимата Жамбылской области от 27.04.2017 </w:t>
      </w:r>
      <w:r>
        <w:rPr>
          <w:rFonts w:ascii="Times New Roman"/>
          <w:b w:val="false"/>
          <w:i w:val="false"/>
          <w:color w:val="ff0000"/>
          <w:sz w:val="28"/>
        </w:rPr>
        <w:t>№ 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10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"Аттестация экспертов, осуществляющих экспертные работы и инжиниринговые услуги в сфере архитектурной, градостроительной и строительной деятельности" (далее – государственная услуга) оказывается в соответствии со стандартом государственной услуги "Аттестация экспертов, осуществляющих экспертные работы и инжиниринговые услуги в сфере архитектурной, градостроительной и строительной деятельности", утвержденного приказом исполняющего обязанности Министра национальной экономики Республики Казахстан от 27 марта 2015 года </w:t>
      </w:r>
      <w:r>
        <w:rPr>
          <w:rFonts w:ascii="Times New Roman"/>
          <w:b w:val="false"/>
          <w:i w:val="false"/>
          <w:color w:val="000000"/>
          <w:sz w:val="28"/>
        </w:rPr>
        <w:t>№ 276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11133</w:t>
      </w:r>
      <w:r>
        <w:rPr>
          <w:rFonts w:ascii="Times New Roman"/>
          <w:b w:val="false"/>
          <w:i w:val="false"/>
          <w:color w:val="000000"/>
          <w:sz w:val="28"/>
        </w:rPr>
        <w:t>) (далее – Стандарт) коммунальным государственным учреждением "Управление государственного архитектурно-строительного контроля акимата Жамбылской области" (далее – услугодатель).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результата оказания государственной услуги осуществляется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правительства": www.egov.kz (далее – портал).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 и (или) бумажная.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Результатом оказания государственной услуги является выдача аттестата эксперта, осуществляющего экспертные работы и инжиниринговые услуги в сфере архитектурной, градостроительной и строительной деятельности (далее – аттестат)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Стандарту, либо мотивированный ответ об отказе в предоставлении государственной услуги в случаях и по основаниям, предусмотренным пунктом 10 Стандарта.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</w:p>
    <w:bookmarkStart w:name="z25" w:id="2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228"/>
    <w:bookmarkStart w:name="z26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заявление с приложением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</w:t>
      </w:r>
    </w:p>
    <w:bookmarkEnd w:id="229"/>
    <w:bookmarkStart w:name="z27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процедур (действий) процесса оказания государственной услуги:</w:t>
      </w:r>
    </w:p>
    <w:bookmarkEnd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регистрация заявления сотрудником канцелярии услугодателя и передача его на рассмотрение руководителю услугодателя, в течение 20 (двадцати)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заявления руководителем услугодателя, наложение резолюции (поручения и срока исполнения) и направление для рассмотрения ответственному исполнителю услугодателя, в течение 1 (одного) рабочего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проверки документов ответственным исполнителем услугодателя, направление документов в аттестационную комиссию услугодателя, в течение 5 (пяти)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рассмотрение аттестационной комиссией услугодателя документов, направление решения аттестационной комиссии услугодателя (далее – протокол) руководителю услугодателя, в течение 18 (восемнадцати)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утверждение протокола аттестационной комиссии услугодателя руководителем услугодателя, направление протокола ответственному исполнителю услугодателя, в течение 1 (одного) рабочего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подготовка результата оказания государственной услуги ответственным исполнителем услугодателя, направление на подпись руководителю услугодателя, в течение 1 (одного) рабочего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подписание руководителем услугодателя результата оказания государственной услуги и направление в канцелярию услугодателя, в течение 1 (одного) рабочего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направление канцелярией услугодателя результата оказания государственной услуги услугополучателю или в портал, в течение 1 (одного) рабочего дня.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Результаты процедуры (действия) по оказанию государственной услуги, который служит основанием для начала выполнения следующей процедуры: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зарегистрированное заявление;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резолюция и направление для исполнения;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проверка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протокол аттестационной комиссии;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утверждение протокола аттестационной комиссии;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подготовка результата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подписанный результат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выдача результата оказания государственной услуги услугополучателю или в портал.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аттестационная комиссия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процессе предоставления государственной услуги осуществляется следующая последовательность процедур: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регистрирует заявление и передает на рассмотрение руководителю услугодателя, в течение 20 (двадцати)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рассматривает заявление, налагает резолюцию (поручение и срок исполнения) и направляет ответственному исполнителю услугодателя, в течение 1 (одного) рабочего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осуществляет проверку документов, направляет документы в аттестационную комиссию услугодателя, в течение 5 (пяти)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аттестационная комиссия услугодателя рассматривает документы, направляет протокол руководителю услугодателя, в течение 18 (восемнадцати)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услугодателя утверждает протокол и направляет ответственному исполнителю услугодателя, в течение 1 (одного) рабочего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ответственный исполнитель услугодателя подготавливает результат оказания государственной услуги и направляет на подпись руководителю услугодателя, в течение 1 (одного) рабочего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руководитель услугодателя подписывает результат оказания государственной услуги и направляет в канцелярию услугодателя, в течение 1 (одного) рабочего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сотрудник канцелярии услугодателя направляет результат оказания государственной услуги услугополучателю или в портал, в течение 1 (одного) рабочего дня.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взаймодействия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и последовательности процедур (действий) услугодателя и услугополучателя при оказании государственной услуги через веб-портал "электронного правительства":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своего регистрационного свидетельства электронно-цифровой подписи, которое хранится в интернет-браузере компьютера 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прикрепление в интернет-браузер компьютера услугополучателя регистрационного свидетельства электронно-цифровой подписи, процесс ввода получателем пароля на портале для получения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получателе через логин (индивидуальный идентификационный номер) и пароль;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связи с имеющимися нарушениями в данных 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услугополучателем услуги на портале,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прикреплением к форме запроса необходимых документов в электронном виде;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процесс 4 – выбор услугополучателем регистрационного свидетельства электронно-цифровой подписи для удостоверения (подписания) запроса;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условие 2 – проверка на портале срока действия регистрационного свидетельства электронно-цифровой подписи и отсутствия в списке отозванных (аннулированных) регистрационных свидетельств, а также соответствия идентификационных данных между индивидуальным идентификационным номером, указанным в запросе, и индивидуальным идентификационным номером, указанным в регистрационном свидетельстве электронно-цифровой подписи;</w:t>
      </w:r>
    </w:p>
    <w:bookmarkStart w:name="z69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формирование сообщения об отказе в запрашиваемой услуге в связи с не подтверждением подлинности электронно-цифровой подписи услугополучателя;</w:t>
      </w:r>
    </w:p>
    <w:bookmarkEnd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процесс 6 – удостоверение (подписание) посредством электронно-цифровой подписи получателя заполненной формы (введенных данных) запроса на оказание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7 – регистрация и обработка запроса на портале;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условие 3 – проверка услугодателем соответствия получателя квалификационным требованиям и основаниям для выдачи аттестата;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процесс 8 – формирование сообщения об отказе в запрашиваемой услуге в связи с имеющимися нарушениями в данных получателя на портале;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процесс 9 – получение услугополучателем уведомления о дате и месте получения результата оказания государственной услуги, подписанный электронно-цифровой подписью уполномоченного лица услугодателя.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Функциональное взаимодействие информационных систем, задействованных при оказании государственной услуги через портал приведены диаграммой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Подробное описание последовательности процедур (действий) между услугодателем, структурными подразделениями (работниками) услугодателя в процессе оказания государственной услуги приведено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"Аттестация экспертов, осуществляющих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экспертные работы и инжиниринговые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в сфере архитектурной,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градостроительной и строительной деятельности"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при оказании государственной услуги через портал "электронного правительства"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207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20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350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35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"Аттестация экспертов,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осуществляющих экспертные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инжиниринговые услуги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архитектурной, градостроительной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строительной деятельности"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"Аттестация экспертов, осуществляющих экспертные работы и инжиниринговые услуги в сфере архитектурной, градостроительной и строительной деятельности"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416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41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2) Через веб-портал "электронное правительство"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69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69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362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36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2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header.xml" Type="http://schemas.openxmlformats.org/officeDocument/2006/relationships/header" Id="rId2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