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85c6" w14:textId="d598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марта 2015 года № 54. Зарегистрировано Департаментом юстиции Жамбылской области 10 апреля 2015 года № 2602. Утратило силу постановлением акимата Жамбылской области от 1 октября 2019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01.10.2019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№6-3-5/822 от 18 декабря 2014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Инспекции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Х.Абдираимова.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 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Джигитеков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марта 2015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54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распространения карантинного сорняка горчака ползучего (Acroptilon repens) в разрезе районов по Жамбылской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469"/>
        <w:gridCol w:w="7672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54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зараженности бактериальным ожогом (Erwinia amylovora) плодовых садов в разрезе районов и сельских округовпо Жамбылской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283"/>
        <w:gridCol w:w="2284"/>
        <w:gridCol w:w="5450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Сарыкемерский 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Каратюбинский 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Каракистакский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54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карантинного вредителя дынной мухи (Myiopardalis pardalina) в разрезе районов и сельских округов по Жамбылской области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738"/>
        <w:gridCol w:w="2408"/>
        <w:gridCol w:w="5746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