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d216" w14:textId="eecd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Председателя Комитета государственных доходов Министерства финансов Республики Казахстан от 7 ноября 2014 года Комитета государственных доходов Министерства финансов Республики Казахстан от 7 ноября 2014 года № 26 "Об утверждении положений управлений государственных доходов по районам, городам, районам в городах, на территории специальных экономических зон, таможен Департаментов государственных доходов Комитета государственных доходов Министерства финансов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27 января 2015 года № 48. Зарегистрирован в Министерстве юстиции Республики Казахстан 6 марта 2015 года № 10396. Утратил силу приказом Председателя Комитета государственных доходов Министерства финансов Республики Казахстан от 7 сентября 2016 года № 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Председателя Комитета государственных доходов Министерства финансов РК от 07.09.2016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1450 "О некоторых вопросах Министерства финансов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сентября 2014 года № 417 "Об утверждении положения Комитета государственных доходов Министерства финансов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ноября 2014 года № 26 "Об утверждении положений управлений государственных доходов по районам, городам, районам в городах, на территории специальных экономических зон, таможен Департаментов государственных доходов Комитета государственных доходов Министерства финансов Республики Казахстан" (зарегистрированный в Реестре государственной регистрации нормативных правовых актов за № 9868) следующие изменение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на государственном языке изложен в новой редакции, текст на русском языке остается без изменения;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213-1)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"Положение об Управлении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 согласно приложению 213-1 к настоящему приказу;";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приложением 213-1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Руководителю Департамента государственных доходов по городу Алматы Комитета государственных доходов Министерства финансов Республики Казахстан (Султангазиеву М.Е.) в установленном законодательством порядке принять меры, необходимые для реализации настоящего приказа.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со дня государственной регистрации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 доходов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Ергожин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2015 года №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2014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Наурызбайскому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городу Алматы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Управление вступает в гражданско-правовые отношения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Юридический адрес Управления: почтовый индекс 050067, Республика Казахстан, город Алматы, микрорайон Таусамалы, улица Рыскулова 129.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Задачи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обеспечение полноты и своевременности поступления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обеспечение выполнения международных обязательств Республики Казахстан в пределах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контроля и надзора за деятельностью физических и юридических лиц в пределах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оказание государственных услуг в соответствии со стандартами и регламентами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Руководитель Управления осуществляет следующие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утверждает штатное расписание Управления в пределах лимита штатной численности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представляет Управления во всех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