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87595" w14:textId="15875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проверочных листов по налоговым проверкам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финансов Республики Казахстан от 15 января 2015 года № 25 и Министра национальной экономики Республики Казахстан от 22 января 2015 года № 40. Зарегистрирован в Министерстве юстиции Республики Казахстан 24 февраля 2015 года № 10319. Утратил силу совместным приказом Министра финансов Республики Казахстан от18 апреля 2017 года № 254 и Министра национальной экономики Республики Казахстан от 15 мая 2017 года № 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 силу совместным приказом Министра финансов РК от18.04.2017 </w:t>
      </w:r>
      <w:r>
        <w:rPr>
          <w:rFonts w:ascii="Times New Roman"/>
          <w:b w:val="false"/>
          <w:i w:val="false"/>
          <w:color w:val="ff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15.05.2017 № 200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января 2011 года "О государственном контроле и надзоре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Утвердить формы проверочных листов по налоговым проверкам: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 комплексным или тематическим налоговым проверкам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 встречным налоговым проверкам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 тематическим налоговым проверкам по отдельным вопросам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 хронометражному обследованию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16 сентября 2011 года № 469 и и.о. Министра экономического развития и торговли Республики Казахстан от 16 сентября 2011 года № 304 "Об утверждении формы проверочного листа по плановым комплексным или плановым тематическим налоговым проверкам в сфере частного предпринимательства по вопросам исполнения норм налогового законодательства, а также иного законодательства Республики Казахстан, контроль за исполнением которого возложен на органы налоговой службы" (зарегистрирован в Реестре государственной регистрации нормативных правовых актов за № 7252, опубликован в газете "Юридическая газета" от 27 октября 2011 года № 157 (2147)).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Комитету государственных доходов Министерства финансов Республики Казахстан (Ергожин Д.Е.)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совместного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после государственной регистрации настоящего совместного приказа в Министерстве юстиции Республики Казахстан направление на официальное опубликование в средствах массовой информации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размещение настоящего совместного приказа на официальном интернет-ресурсе Министерства финансов Республики Казахстан.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совместный приказ вводится в действие по истечении десяти календарных дней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046"/>
        <w:gridCol w:w="6254"/>
      </w:tblGrid>
      <w:tr>
        <w:trPr>
          <w:trHeight w:val="30" w:hRule="atLeast"/>
        </w:trPr>
        <w:tc>
          <w:tcPr>
            <w:tcW w:w="60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 Б.Султанов</w:t>
            </w:r>
          </w:p>
        </w:tc>
        <w:tc>
          <w:tcPr>
            <w:tcW w:w="62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 Е. Досаев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января 2015 года № 25,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января 2015 года № 40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ПРОВЕРОЧНЫЙ ЛИСТ            по комплексным или тематическим налоговым проверкам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Государственный орган, назначивший проверку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Предписание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Ф.И.О. или наименование налогоплательщика (налогового агента)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Индивидуальный идентификационный номер/ бизнес-идентификационный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номер (ИИН/БИН) 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6"/>
        <w:gridCol w:w="11764"/>
      </w:tblGrid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требований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налогового законодательства Республики Казахстан по всем видам налогов и других обязательных платежей в бюджет, полноты и своевременности исчисления, удержания и перечисления обязательных пенсионных взносов, обязательных профессиональных пенсионных взносов, полноты и своевременности исчисления и уплаты социальных отчислений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налогового законодательства Республики Казахстан, а также иного законодательства Республики Казахстан по вопросам, предусмотренным в подпункте 2)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627 Кодекса Республики Казахстан от 10 декабря 2008 года "О налогах и других обязательных платежах в бюджет" (Налоговый кодекс), согласно предписанию, в том числе: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1022"/>
      </w:tblGrid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налогового обязательства по отдельным видам налогов и (или) других обязательных платежей в бюджет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1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налогового обязательства по налогу на добавленную стоимость и (или) акцизу по товарам, импортированным на территорию Республики Казахстан с территории государств-членов таможенного союза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1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и своевременности исчисления, удержания и перечисления обязательных пенсионных взносов, обязательных профессиональных пенсионных взносов, а также полноты и своевременности исчисления и уплаты социальных отчислений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1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исполнения банками и организациями, осуществляющими отдельные виды банковских операций, обязанностей, установленных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Налоговым 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а также законами Республики Казахстан от 23 апреля 2003 года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обязательном социальном страховании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и от 21 июня 2013 года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пенсионном обеспечении в Республике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1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трансфертного ценообразования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1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регулирования производства и оборота отдельных видов подакцизных товаров, а также оборота авиационного топлива, биотоплива, мазута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1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определения налогового обязательства по операциям с налогоплательщиком, признанным лжепредприятием на основании вступившего в законную силу приговора или постановления суда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1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 определения налогового обязательства по действию (действиям) по выписке счета-фактуры, совершение которого (которых) признано судом осуществленным (осуществленными) без фактического выполнения работ, оказания услуг, отгрузки товаров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1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определения взаиморасчетов между налогоплательщиком (налоговым агентом) и его дебиторами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1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правомерности применения положений международных договоров (соглашений)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1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подтверждения достоверности сумм налога на добавленную стоимость, предъявленных к возврату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</w:t>
            </w:r>
          </w:p>
        </w:tc>
        <w:tc>
          <w:tcPr>
            <w:tcW w:w="1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возврата уплаченного подоходного налога из бюджета или условного банковского вклада на основании налогового заявления нерезидента и международного договора об избежании двойного налогообложения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</w:t>
            </w:r>
          </w:p>
        </w:tc>
        <w:tc>
          <w:tcPr>
            <w:tcW w:w="1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неисполнения налогоплательщиком (налоговым агентом) уведомления об устранении нарушений, выявленных по результатам камерального контроля, в порядке, установленном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608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Налогового кодекса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</w:t>
            </w:r>
          </w:p>
        </w:tc>
        <w:tc>
          <w:tcPr>
            <w:tcW w:w="1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рассмотрения жалобы налогоплательщика (налогового агента) на уведомление о результатах налоговой проверки и (или) решение вышестоящего налогового органа, вынесенное по результатам рассмотрения жалобы на уведомление, проводимая по вопросам, изложенным в жалобе налогоплательщика (налогового агента)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64"/>
        <w:gridCol w:w="9536"/>
      </w:tblGrid>
      <w:tr>
        <w:trPr>
          <w:trHeight w:val="30" w:hRule="atLeast"/>
        </w:trPr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2.15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рассмотрения обращения нерезидента о повторном рассмотрении налогового заявления на возврат уплаченного подоходного налога из бюджета или условного банковского вклада в соответствии с положениями международного договора об избежании двойного налогообложения</w:t>
            </w:r>
          </w:p>
        </w:tc>
      </w:tr>
      <w:tr>
        <w:trPr>
          <w:trHeight w:val="30" w:hRule="atLeast"/>
        </w:trPr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2.16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порядка применения контрольно-кассовых машин</w:t>
            </w:r>
          </w:p>
        </w:tc>
      </w:tr>
      <w:tr>
        <w:trPr>
          <w:trHeight w:val="30" w:hRule="atLeast"/>
        </w:trPr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2.17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законодательства Республики Казахстан о лицензировании и условий производства, хранения и реализации отдельных видов подакцизных товаров</w:t>
            </w:r>
          </w:p>
        </w:tc>
      </w:tr>
      <w:tr>
        <w:trPr>
          <w:trHeight w:val="30" w:hRule="atLeast"/>
        </w:trPr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2.18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распоряжения, вынесенного налоговым органом, о приостановлении расходных операций по кассе</w:t>
            </w:r>
          </w:p>
        </w:tc>
      </w:tr>
      <w:tr>
        <w:trPr>
          <w:trHeight w:val="30" w:hRule="atLeast"/>
        </w:trPr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налоговой учетной политики, утвержденной в установленном порядке</w:t>
            </w:r>
          </w:p>
        </w:tc>
      </w:tr>
      <w:tr>
        <w:trPr>
          <w:trHeight w:val="30" w:hRule="atLeast"/>
        </w:trPr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налоговых регистров, утвержденных в установленном порядке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Отметка налогоплательщика (налогового агента) о получении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проверочного листа: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"__" ______________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(Ф.И.О., должность,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января 2015 года № 25,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января 2015 года № 40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ПРОВЕРОЧНЫЙ ЛИСТ                       по встречным налоговым проверкам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Государственный орган, назначивший проверку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Предписание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Ф.И.О. или наименование налогоплательщика (налогового агента)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Индивидуальный идентификационный номер/ бизнес-идентификационный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номер (ИИН/БИН) 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1"/>
        <w:gridCol w:w="9389"/>
      </w:tblGrid>
      <w:tr>
        <w:trPr>
          <w:trHeight w:val="30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требований</w:t>
            </w:r>
          </w:p>
        </w:tc>
      </w:tr>
      <w:tr>
        <w:trPr>
          <w:trHeight w:val="30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на учет в качестве плательщика налога на добавленную стоимость</w:t>
            </w:r>
          </w:p>
        </w:tc>
      </w:tr>
      <w:tr>
        <w:trPr>
          <w:trHeight w:val="30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взаиморасчетов с налогоплательщиком, указанным в предписании</w:t>
            </w:r>
          </w:p>
        </w:tc>
      </w:tr>
      <w:tr>
        <w:trPr>
          <w:trHeight w:val="30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Отражение взаиморасчетов с проверяемым налогоплательщиком в бухгалтерском учете и налоговой отчетности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Отметка налогоплательщика (налогового агента) о получении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проверочного листа: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"__" ______________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(Ф.И.О., должность,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января 2015 года № 25,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января 2015 года № 40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</w:t>
      </w:r>
    </w:p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ПРОВЕРОЧНЫЙ ЛИСТ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по тематическим налоговым проверкам по отдельным вопросам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Государственный орган, назначивший проверку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Предписание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Ф.И.О. или наименование налогоплательщика (налогового агента)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Индивидуальный идентификационный номер/ бизнес-идентификационный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номер (ИИН/БИН) 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398"/>
        <w:gridCol w:w="9902"/>
      </w:tblGrid>
      <w:tr>
        <w:trPr>
          <w:trHeight w:val="30" w:hRule="atLeast"/>
        </w:trPr>
        <w:tc>
          <w:tcPr>
            <w:tcW w:w="2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9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требований</w:t>
            </w:r>
          </w:p>
        </w:tc>
      </w:tr>
      <w:tr>
        <w:trPr>
          <w:trHeight w:val="30" w:hRule="atLeast"/>
        </w:trPr>
        <w:tc>
          <w:tcPr>
            <w:tcW w:w="2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на регистрационный учет в органах государственных доходов</w:t>
            </w:r>
          </w:p>
        </w:tc>
      </w:tr>
      <w:tr>
        <w:trPr>
          <w:trHeight w:val="30" w:hRule="atLeast"/>
        </w:trPr>
        <w:tc>
          <w:tcPr>
            <w:tcW w:w="2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контрольно-кассовой машины</w:t>
            </w:r>
          </w:p>
        </w:tc>
      </w:tr>
      <w:tr>
        <w:trPr>
          <w:trHeight w:val="30" w:hRule="atLeast"/>
        </w:trPr>
        <w:tc>
          <w:tcPr>
            <w:tcW w:w="2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оборудования (устройства), предназначенного для осуществления платежей с использованием платежных карточек</w:t>
            </w:r>
          </w:p>
        </w:tc>
      </w:tr>
      <w:tr>
        <w:trPr>
          <w:trHeight w:val="30" w:hRule="atLeast"/>
        </w:trPr>
        <w:tc>
          <w:tcPr>
            <w:tcW w:w="2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подлинность акцизных и учетно-контрольных марок, наличие и подлинность сопроводительных накладных на алкогольную продукцию, нефтепродукты и биотопливо, наличие лицензии</w:t>
            </w:r>
          </w:p>
        </w:tc>
      </w:tr>
      <w:tr>
        <w:trPr>
          <w:trHeight w:val="30" w:hRule="atLeast"/>
        </w:trPr>
        <w:tc>
          <w:tcPr>
            <w:tcW w:w="2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99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бензина (кроме авиационного), дизельного топлива</w:t>
            </w:r>
          </w:p>
        </w:tc>
      </w:tr>
      <w:tr>
        <w:trPr>
          <w:trHeight w:val="30" w:hRule="atLeast"/>
        </w:trPr>
        <w:tc>
          <w:tcPr>
            <w:tcW w:w="2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99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и (или) розничная реализация бензина (кроме авиационного), дизельного топлива</w:t>
            </w:r>
          </w:p>
        </w:tc>
      </w:tr>
      <w:tr>
        <w:trPr>
          <w:trHeight w:val="30" w:hRule="atLeast"/>
        </w:trPr>
        <w:tc>
          <w:tcPr>
            <w:tcW w:w="2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99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этилового спирта и (или) алкогольной продукции</w:t>
            </w:r>
          </w:p>
        </w:tc>
      </w:tr>
      <w:tr>
        <w:trPr>
          <w:trHeight w:val="30" w:hRule="atLeast"/>
        </w:trPr>
        <w:tc>
          <w:tcPr>
            <w:tcW w:w="2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99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и (или) розничная реализация алкогольной продукции</w:t>
            </w:r>
          </w:p>
        </w:tc>
      </w:tr>
      <w:tr>
        <w:trPr>
          <w:trHeight w:val="30" w:hRule="atLeast"/>
        </w:trPr>
        <w:tc>
          <w:tcPr>
            <w:tcW w:w="2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99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 (или) оптовая реализация табачных изделий</w:t>
            </w:r>
          </w:p>
        </w:tc>
      </w:tr>
      <w:tr>
        <w:trPr>
          <w:trHeight w:val="30" w:hRule="atLeast"/>
        </w:trPr>
        <w:tc>
          <w:tcPr>
            <w:tcW w:w="2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</w:tc>
        <w:tc>
          <w:tcPr>
            <w:tcW w:w="99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Игорный бизнес</w:t>
            </w:r>
          </w:p>
        </w:tc>
      </w:tr>
      <w:tr>
        <w:trPr>
          <w:trHeight w:val="30" w:hRule="atLeast"/>
        </w:trPr>
        <w:tc>
          <w:tcPr>
            <w:tcW w:w="2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</w:t>
            </w:r>
          </w:p>
        </w:tc>
        <w:tc>
          <w:tcPr>
            <w:tcW w:w="99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с использованием игровых автоматов без выигрыша, персональных компьютеров для игр, игровых дорожек, картов, бильярдных столов</w:t>
            </w:r>
          </w:p>
        </w:tc>
      </w:tr>
      <w:tr>
        <w:trPr>
          <w:trHeight w:val="30" w:hRule="atLeast"/>
        </w:trPr>
        <w:tc>
          <w:tcPr>
            <w:tcW w:w="2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</w:t>
            </w:r>
          </w:p>
        </w:tc>
        <w:tc>
          <w:tcPr>
            <w:tcW w:w="99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Производство, сборка (комплектация) подакцизных товаров, предусмотренных подпунктом 6)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279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Налогового кодекса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Отметка налогоплательщика (налогового агента) о получении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проверочного листа: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"__" ______________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(Ф.И.О., должность,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января 2015 года № 25,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января 2015 года № 40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</w:t>
      </w:r>
    </w:p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ПРОВЕРОЧНЫЙ ЛИСТ                  по хронометражному обследованию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Государственный орган, назначивший проверку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Предписание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Ф.И.О. или наименование налогоплательщика (налогового агента)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Индивидуальный идентификационный номер/ бизнес-идентификационный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номер (ИИН/БИН) 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5"/>
        <w:gridCol w:w="9995"/>
      </w:tblGrid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требований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фактического дохода и фактических затрат, связанных с деятельностью, направленной на получение дохода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объектов налогообложения и объектов, связанных с налогообложением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Отметка налогоплательщика (налогового агента) о получении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проверочного листа: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"__" ______________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(Ф.И.О., должность,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