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fdc" w14:textId="c546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февраля 2015 года № 76. Зарегистрирован в Министерстве юстиции Республики Казахстан 23 февраля 2015 года № 10318.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внесено изменение на государственном языке,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"Об образовании" от 27 июля 2007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Вооруженных Сил, специализирующимися в области спорта"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Вооруженных Сил,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 услуг и работ,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учебно-тренировочного процесса спортсменов и 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135, 136, 141, 142, 144, 149, 151, 152, 153, 154, 156, 159, 161, 162, 169, 324, 341,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обороне и Вооруженных Силах Республики Казахстан" от 7 января 2005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вводится в действие с 1 января 2014 года.".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