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84d20" w14:textId="ad84d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культуры и развития языков Уйгурского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Уйгурского района Алматинской области от 02 октября 2015 года № 12-344. Зарегистрировано Департаментом юстиции Алматинской области 25 декабря 2015 года № 3638. Утратило силу постановлением акимата Уйгурского района Алматинской области от 04 сентября 2018 года № 412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Уйгурского района Алматинской области от 04.09.2018 </w:t>
      </w:r>
      <w:r>
        <w:rPr>
          <w:rFonts w:ascii="Times New Roman"/>
          <w:b w:val="false"/>
          <w:i w:val="false"/>
          <w:color w:val="00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01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Уйгурского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культуры и развития языков Уйгурского района" согласно приложению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"Отдел культуры и развития языков Уйгурского района" Жумабек Асел Сулейменовне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руководителя аппарата акима района Исламова Султана Турсуновича.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Тохтасунов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Уйгурского района от 2 декабря 2015 года № 12-344</w:t>
            </w:r>
          </w:p>
        </w:tc>
      </w:tr>
    </w:tbl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"Отдел культуры и развития языков Уйгурского района" </w:t>
      </w:r>
    </w:p>
    <w:bookmarkEnd w:id="1"/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"Отдел культуры и развития языков Уйгурского района" (далее - Отдел) является государственным органом Республики Казахстан, осуществляющим руководство в сфере культуры и развития языков на территории Уйгурского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Отдел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Отдел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Структура и лимит штатной численности Отдела утверждается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041800, Республика Казахстан, Алматинская область, Уйгурский район, село Шонжы, улица К.Исламова, № 31.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"Отдел культуры и развития языков Уйгурского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2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Миссия Отдела: реализация государственной политики в области культуры и развития языков.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организация мер, направленных на возрождение, сохранение, развитие и распространение культуры народа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патриотического и эстетического воспитания граждан путем приобщения к ценностям национальной и мировой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обеспечение поддержки талантливых личностей;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создание условий для изучения и развития языков.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16. Функции: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осуществление поддержки и координации деятельности государственных организаций культуры района в сфере театрального, музыкального и киноискусства, библиотечного и музейного дела, культурно-досуговой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организация работы по учету, охране и использованию памятников истории, материальной и духовной культуры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осуществление проведения зрелищных культурно-массовых мероприятий района, а также смотров, фестивалей и конкурсов среди любительских творческих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проведение аттестации государственных организаций культуры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быть заказчиком по строительству, реконструкции и ремонту объектов культурного назначения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проведение мероприятий районного уровня, направленных на развитие государственного и других языков;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осуществление иных функций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пределах своей компетенции осуществление управления коммунальной собственностью в области культуры;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представлять интересы Отдела во всех компетентных, государственных, административных органах, учреждениях, организациях, а также судебных и правоохранительных органах;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пределах своей компетенции осуществлять иные права и обязанности в соответствии с законодательством Республики Казахстан. </w:t>
      </w:r>
    </w:p>
    <w:bookmarkEnd w:id="5"/>
    <w:bookmarkStart w:name="z4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4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Отдела назначается на должность и освобождается от должности акимом Уйгурского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Отдела не имеет заместителя.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Отдела: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приказы, инструкции, обязательные для исполнения работниками Отдела, директорами государственных учреждений находящихся в ведении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с действующим законодательством.</w:t>
      </w:r>
    </w:p>
    <w:bookmarkEnd w:id="7"/>
    <w:bookmarkStart w:name="z6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6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Отдел может иметь на праве оперативного управления обособленное имущество в случаях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Имущество, закрепленное за Отделом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24. Отдел не вправе самостоятельно отчуждать или иным способом распоряжаться закрепленным за 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6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10"/>
    <w:bookmarkStart w:name="z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Реорганизация и упразднение Отдела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