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64bc" w14:textId="88a6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03 августа 2015 года № 08-208. Зарегистрировано Департаментом юстиции Алматинской области 04 сентября 2015 года № 3376.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Уйгурского района 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 Уйгурского района" Сыдыкбековой Бинаре Шарипбаевне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Бекмуханбетов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3 августа 2015 года № 08-208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Уйгурского района"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041800, Республика Казахстан, Алматинская область, Уйгурский район, село Шонжа, улица К.Исламова,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провидение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условии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