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fc42" w14:textId="808f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ветеринарии Талгарского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Талгарского района Алматинской области от 23 ноября 2015 года № 11-1457. Зарегистрировано Департаментом юстиции Алматинской области 23 декабря 2015 года № 3634. Утратило силу постановлением акимата Талгарского района Алматинской области от 05 сентября 2016 года № 09-591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Талгарского района Алматинской области от 05.09.2016 </w:t>
      </w:r>
      <w:r>
        <w:rPr>
          <w:rFonts w:ascii="Times New Roman"/>
          <w:b w:val="false"/>
          <w:i w:val="false"/>
          <w:color w:val="ff0000"/>
          <w:sz w:val="28"/>
        </w:rPr>
        <w:t>№ 09-591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Талгарского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ветеринарии Талгарского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ветеринарии Талгарского района" Арынбаева Марата Жаманкуловича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 настоящего постоновления возложить на заместителя акима района Джумагулова Талгата Джапашевича.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Талгарского района от 23 ноября 2015 года № 11-1457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ветеринарии Талгарского района" 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 Талгарского района" (далее – Отдел) является государственным органом Республики Казахстан, осуществляющим руководство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 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вступает в гражданско-правовые отношения от собственного имени.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Отдел по вопросам своей компетенции в установленном законодательством порядке принимает решения, оформляемые приказами руководителя Отдела и другими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041600, Республика Казахстан, Алматинская область, Талгарский район, город Талгар, проспект Кунаева, № 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ветеринарии Талгарского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13.. Отделу запрещается вступать в договорные отношения с субъектами предпринимательства на предмет выполнения обязанностей, являющихся функциями Отдел.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Отделу законодательными актами 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осуществление государственной политики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охрана здоровья населения от болезней,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охрана территории Талгарского района от заноса и распространения заразных и экзотических болезней животных из других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организация отлова и уничтожения бродячих собак и кошек;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принятие решений об установлении карантина или ограничительных мероприятий по представлению главного государственного ветеринарно – санитарного инспектора соответствующей территории в случае возникновения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принятий решений о снятии ограничительных мероприятий или карантина по представлению главного государственного ветеринарно – 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на территории Талгарского района Алматинской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 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свод, анализ ветеринарного учета и отчетности и их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внесение предложений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внесение предложений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организация хранения ветеринарных препаратов, приобретенных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внесение предложений в местный исполнительный орган области о ветеринарных мероприятиях по обеспечению ветеринарно – санитарной безопасности на территории Талгарского района Алматиснкой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 Законом Республики Казахстан "О разрешениях и уведомлениях";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осуществление иных полномочий,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принимать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исполнять поручения вышестоящих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разрабатывать проекты нормативных правовых актов акима, акимата города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представлять интересы Отдела во всех компетентных, государственных, административных органах, учреждениях, организациях, а также судебных и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в пределах своей компетенции осуществлять иные права и обязанности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Отдела осуществляется первым руководителем, который несет персональную ответственность за выполнение возложенных на Отдел задач и 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Первый руководитель Отдела назначается на должность и освобождается от должности акимом Талгарского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Первый руководитель Отдела имеет заместителя.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приказы, инструкции, обязательные для исполнения работниками Отдел, организациям находящихся в ведении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Имущество, закрепленное за Отделом, относится к коммунальной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организаций, находящихся в ведении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коммунальное предприятие на праве хозяйственного ведения "Ветеринарная станция Талгарского района" акимата Талгарского Талгарского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