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7059a" w14:textId="0a705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Талгарского районного маслихата от 19 декабря 2014 года № 39-222 "О бюджете Талгарского района на 2015-2017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Талгарского районного маслихата Алматинской области от 09 декабря 2015 года № 50-290. Зарегистрировано Департаментом юстиции Алматинской области 14 декабря 2015 года № 3613. Утратило силу решением Талгарского районного маслихата Алматинской области от 20 мая 2016 года № 4-23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решением Талгарского районного маслихата Алматинской области от 20.05.2016 </w:t>
      </w:r>
      <w:r>
        <w:rPr>
          <w:rFonts w:ascii="Times New Roman"/>
          <w:b w:val="false"/>
          <w:i w:val="false"/>
          <w:color w:val="ff0000"/>
          <w:sz w:val="28"/>
        </w:rPr>
        <w:t>№ 4-23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Талгарский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Талгарского районного маслихата от 19 декабря 2014 года № 39-222 "О бюджете Талгарского района на 2015-2017 годы" (зарегистрированного в Реестре государственной регистрации нормативных правовых актов от 26 декабря 2014 года № 2975, опубликованного в районной газете "Талгар" от 17 января 2015 года № 3 (4090)),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Талгарского районного маслихата от 9 февраля 2015 года № 40-237 "О внесении изменений в решение Талгарского районного маслихата от 19 декабря 2014 года № 39-222 "О бюджете Талгарского района на 2015-2017 годы" (зарегистрированного в Реестре государственной регистрации нормативных правовых актов от 18 февраля 2015 года № 3064, опубликованного в районной газете "Талгар" от 27 февраля 2015 года № 09 (4147)),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Талгарского районного маслихата от 27 мая 2015 года № 44-265 "О внесении изменений в решение Талгарского районного маслихата от 19 декабря 2014 года № 39-222 "О бюджете Талгарского района на 2015-2017 годы" (зарегистрированного в Реестре государственной регистрации нормативных правовых актов от 8 июня 2015 года № 3202, опубликованного в районной газете "Талгар" от 19 июня 2015 года № 27 (4161)),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Талгарского районного маслихата от 7 сентября 2015 года № 47-278 "О внесении изменений в решение Талгарского районного маслихата от 19 декабря 2014 года № 39-222 "О бюджете Талгарского района на 2015-2017 годы" (зарегистрированного в Реестре государственной регистрации нормативных правовых актов от 15 сентября 2015 года № 3411, опубликованного в районной газете "Талгар" от 24 сентября 2015 года № 41-42 (4173)),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Талгарского районного маслихата от 9 ноября 2015 года № 49-284 "О внесении изменений и дополнений в решение Талгарского районного маслихата от 19 декабря 2014 года № 39-222 "О бюджете Талгарского района на 2015-2017 годы" (зарегистрированного в Реестре государственной регистрации нормативных правовых актов от 18 ноября 2015 года №3558, опубликованного в районной газете "Талгар" от 27 ноября 2015 года № 50 (4181)),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"1. Утвердить районный бюджет на 2015-2017 годы, согласно приложениям 1, 2 и 3 соответственно, в том числе на 2015 год в следующих объемах: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доходы 13199817 тысяч тенге,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налоговые поступления 2104936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неналоговые поступления 9369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основного капитала 1023006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трансфертов 10062506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целевые текущие трансферты 5205879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целевые трансферты на развитие 2597615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субвенции 2259012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затраты 13293686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чистое бюджетное кредитование 36192 тысяч тенге, в том числе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44595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 8403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сальдо по операциям с финансовыми активами 4000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дефицит (профицит) бюджета (-) 134061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6)финансирование дефицита (использование профицита) бюджета 134061 тысяч тенге.".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Контроль за исполнением настоящего решения возложить на постоянную комиссию районного маслихата "По вопросам социально-экономического развития, тарифной политики, развития малого и среднего предпринимательства и бюджета".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Возложить на руководителя государственного учреждения "Талгарский районный отдел экономики и бюджетного планирования" (по согласованию А. М. Кисибаева) опубликование настоящего решения после государственной регистрации в органах юстиции в официальных и периодических печатных изданиях, а также на интернет-ресурсе, определяемом Правительством Республики Казахстан, и на интернет-ресурсе районного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Настоящее решение вводится в действие с 1 января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Талгарского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Уали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Талгарского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Тебериков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139"/>
        <w:gridCol w:w="4941"/>
      </w:tblGrid>
      <w:tr>
        <w:trPr>
          <w:trHeight w:val="30" w:hRule="atLeast"/>
        </w:trPr>
        <w:tc>
          <w:tcPr>
            <w:tcW w:w="81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маслихата Талгарского районого маслихата от 9 декабря 2015 года № 50-290 "О внесений изменений в решение районного маслихата О районном бюджете Талгарского районного маслихата от 19 декабря 2014 года № 39-222 "О бюджете Талгарского района на 2015-2017 годы" </w:t>
            </w:r>
          </w:p>
        </w:tc>
      </w:tr>
      <w:tr>
        <w:trPr>
          <w:trHeight w:val="30" w:hRule="atLeast"/>
        </w:trPr>
        <w:tc>
          <w:tcPr>
            <w:tcW w:w="81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утвержденное решением Талгарского районного маслихата от 19 декабря 2014 года № 39-222 "О бюджете Талгарского района на 2015-2017 годы"</w:t>
            </w:r>
          </w:p>
        </w:tc>
      </w:tr>
    </w:tbl>
    <w:bookmarkStart w:name="z33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Талгарского района на 2015 год 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9"/>
        <w:gridCol w:w="1162"/>
        <w:gridCol w:w="679"/>
        <w:gridCol w:w="5707"/>
        <w:gridCol w:w="407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13199817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2104936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509186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509186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1365366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1006958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184834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10062506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10062506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10062506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3"/>
        <w:gridCol w:w="510"/>
        <w:gridCol w:w="1239"/>
        <w:gridCol w:w="1239"/>
        <w:gridCol w:w="5379"/>
        <w:gridCol w:w="30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13293686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346771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316394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584547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581786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581786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581086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8922967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680574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680574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144846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5337146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5260102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5173317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2877934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763382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1816860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1816860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1977702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1053294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569403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Изъятие земельных участков для государственных нужд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569403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247821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247821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 и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588843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459491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331848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273235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220244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151810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624353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624353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624353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 целевому назначению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сумм неиспользованных (недоиспользованных) целевых трансфертов на развитие, выделекнных в истекшем финансовом году, разрешенных доиспользовать по решению местных исполнительных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9"/>
        <w:gridCol w:w="979"/>
        <w:gridCol w:w="1389"/>
        <w:gridCol w:w="1390"/>
        <w:gridCol w:w="4675"/>
        <w:gridCol w:w="2888"/>
      </w:tblGrid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сумм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использованных бюджетных кредитов, выданных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-134061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 получаемые местным исполнитеьным органом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